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4.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5505" w:rsidRDefault="00AA5804" w:rsidP="006C5505">
      <w:pPr>
        <w:spacing w:line="480" w:lineRule="exact"/>
        <w:ind w:left="1474"/>
        <w:rPr>
          <w:rFonts w:ascii="Arial Black" w:hAnsi="Arial Black"/>
          <w:kern w:val="10"/>
          <w:sz w:val="40"/>
          <w:szCs w:val="40"/>
        </w:rPr>
      </w:pPr>
      <w:r>
        <w:rPr>
          <w:rFonts w:ascii="Arial Black" w:hAnsi="Arial Black"/>
          <w:kern w:val="10"/>
          <w:sz w:val="40"/>
          <w:szCs w:val="40"/>
        </w:rPr>
        <w:t>Startn</w:t>
      </w:r>
      <w:r w:rsidR="00256F54">
        <w:rPr>
          <w:rFonts w:ascii="Arial Black" w:hAnsi="Arial Black"/>
          <w:kern w:val="10"/>
          <w:sz w:val="40"/>
          <w:szCs w:val="40"/>
        </w:rPr>
        <w:t>otitie Omgevingsvisie Heemskerk</w:t>
      </w:r>
      <w:r w:rsidR="00362B41">
        <w:rPr>
          <w:rFonts w:ascii="Arial Black" w:hAnsi="Arial Black"/>
          <w:noProof/>
          <w:kern w:val="10"/>
          <w:sz w:val="40"/>
          <w:szCs w:val="40"/>
        </w:rPr>
        <mc:AlternateContent>
          <mc:Choice Requires="wps">
            <w:drawing>
              <wp:anchor distT="0" distB="0" distL="114300" distR="114300" simplePos="0" relativeHeight="251657728" behindDoc="0" locked="0" layoutInCell="1" allowOverlap="1" wp14:anchorId="7B67F914" wp14:editId="5ECB5FA3">
                <wp:simplePos x="0" y="0"/>
                <wp:positionH relativeFrom="page">
                  <wp:posOffset>972185</wp:posOffset>
                </wp:positionH>
                <wp:positionV relativeFrom="page">
                  <wp:posOffset>1728470</wp:posOffset>
                </wp:positionV>
                <wp:extent cx="2454910" cy="648335"/>
                <wp:effectExtent l="635" t="4445" r="1905" b="4445"/>
                <wp:wrapNone/>
                <wp:docPr id="35" name="Freeform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2454910" cy="648335"/>
                        </a:xfrm>
                        <a:custGeom>
                          <a:avLst/>
                          <a:gdLst>
                            <a:gd name="T0" fmla="*/ 118 w 5311"/>
                            <a:gd name="T1" fmla="*/ 741 h 1402"/>
                            <a:gd name="T2" fmla="*/ 138 w 5311"/>
                            <a:gd name="T3" fmla="*/ 540 h 1402"/>
                            <a:gd name="T4" fmla="*/ 146 w 5311"/>
                            <a:gd name="T5" fmla="*/ 717 h 1402"/>
                            <a:gd name="T6" fmla="*/ 103 w 5311"/>
                            <a:gd name="T7" fmla="*/ 627 h 1402"/>
                            <a:gd name="T8" fmla="*/ 233 w 5311"/>
                            <a:gd name="T9" fmla="*/ 727 h 1402"/>
                            <a:gd name="T10" fmla="*/ 316 w 5311"/>
                            <a:gd name="T11" fmla="*/ 600 h 1402"/>
                            <a:gd name="T12" fmla="*/ 523 w 5311"/>
                            <a:gd name="T13" fmla="*/ 572 h 1402"/>
                            <a:gd name="T14" fmla="*/ 370 w 5311"/>
                            <a:gd name="T15" fmla="*/ 724 h 1402"/>
                            <a:gd name="T16" fmla="*/ 586 w 5311"/>
                            <a:gd name="T17" fmla="*/ 560 h 1402"/>
                            <a:gd name="T18" fmla="*/ 672 w 5311"/>
                            <a:gd name="T19" fmla="*/ 718 h 1402"/>
                            <a:gd name="T20" fmla="*/ 781 w 5311"/>
                            <a:gd name="T21" fmla="*/ 635 h 1402"/>
                            <a:gd name="T22" fmla="*/ 949 w 5311"/>
                            <a:gd name="T23" fmla="*/ 700 h 1402"/>
                            <a:gd name="T24" fmla="*/ 881 w 5311"/>
                            <a:gd name="T25" fmla="*/ 538 h 1402"/>
                            <a:gd name="T26" fmla="*/ 1136 w 5311"/>
                            <a:gd name="T27" fmla="*/ 729 h 1402"/>
                            <a:gd name="T28" fmla="*/ 1030 w 5311"/>
                            <a:gd name="T29" fmla="*/ 540 h 1402"/>
                            <a:gd name="T30" fmla="*/ 1210 w 5311"/>
                            <a:gd name="T31" fmla="*/ 567 h 1402"/>
                            <a:gd name="T32" fmla="*/ 1259 w 5311"/>
                            <a:gd name="T33" fmla="*/ 701 h 1402"/>
                            <a:gd name="T34" fmla="*/ 1372 w 5311"/>
                            <a:gd name="T35" fmla="*/ 730 h 1402"/>
                            <a:gd name="T36" fmla="*/ 1444 w 5311"/>
                            <a:gd name="T37" fmla="*/ 589 h 1402"/>
                            <a:gd name="T38" fmla="*/ 2828 w 5311"/>
                            <a:gd name="T39" fmla="*/ 732 h 1402"/>
                            <a:gd name="T40" fmla="*/ 3170 w 5311"/>
                            <a:gd name="T41" fmla="*/ 646 h 1402"/>
                            <a:gd name="T42" fmla="*/ 3083 w 5311"/>
                            <a:gd name="T43" fmla="*/ 589 h 1402"/>
                            <a:gd name="T44" fmla="*/ 3191 w 5311"/>
                            <a:gd name="T45" fmla="*/ 504 h 1402"/>
                            <a:gd name="T46" fmla="*/ 3577 w 5311"/>
                            <a:gd name="T47" fmla="*/ 718 h 1402"/>
                            <a:gd name="T48" fmla="*/ 3489 w 5311"/>
                            <a:gd name="T49" fmla="*/ 444 h 1402"/>
                            <a:gd name="T50" fmla="*/ 3989 w 5311"/>
                            <a:gd name="T51" fmla="*/ 733 h 1402"/>
                            <a:gd name="T52" fmla="*/ 3760 w 5311"/>
                            <a:gd name="T53" fmla="*/ 509 h 1402"/>
                            <a:gd name="T54" fmla="*/ 3817 w 5311"/>
                            <a:gd name="T55" fmla="*/ 446 h 1402"/>
                            <a:gd name="T56" fmla="*/ 4074 w 5311"/>
                            <a:gd name="T57" fmla="*/ 661 h 1402"/>
                            <a:gd name="T58" fmla="*/ 4099 w 5311"/>
                            <a:gd name="T59" fmla="*/ 463 h 1402"/>
                            <a:gd name="T60" fmla="*/ 4192 w 5311"/>
                            <a:gd name="T61" fmla="*/ 563 h 1402"/>
                            <a:gd name="T62" fmla="*/ 4314 w 5311"/>
                            <a:gd name="T63" fmla="*/ 724 h 1402"/>
                            <a:gd name="T64" fmla="*/ 4663 w 5311"/>
                            <a:gd name="T65" fmla="*/ 655 h 1402"/>
                            <a:gd name="T66" fmla="*/ 4571 w 5311"/>
                            <a:gd name="T67" fmla="*/ 574 h 1402"/>
                            <a:gd name="T68" fmla="*/ 4671 w 5311"/>
                            <a:gd name="T69" fmla="*/ 507 h 1402"/>
                            <a:gd name="T70" fmla="*/ 4866 w 5311"/>
                            <a:gd name="T71" fmla="*/ 729 h 1402"/>
                            <a:gd name="T72" fmla="*/ 5149 w 5311"/>
                            <a:gd name="T73" fmla="*/ 729 h 1402"/>
                            <a:gd name="T74" fmla="*/ 5301 w 5311"/>
                            <a:gd name="T75" fmla="*/ 733 h 1402"/>
                            <a:gd name="T76" fmla="*/ 1904 w 5311"/>
                            <a:gd name="T77" fmla="*/ 672 h 1402"/>
                            <a:gd name="T78" fmla="*/ 1814 w 5311"/>
                            <a:gd name="T79" fmla="*/ 744 h 1402"/>
                            <a:gd name="T80" fmla="*/ 1727 w 5311"/>
                            <a:gd name="T81" fmla="*/ 1118 h 1402"/>
                            <a:gd name="T82" fmla="*/ 2025 w 5311"/>
                            <a:gd name="T83" fmla="*/ 172 h 1402"/>
                            <a:gd name="T84" fmla="*/ 2065 w 5311"/>
                            <a:gd name="T85" fmla="*/ 143 h 1402"/>
                            <a:gd name="T86" fmla="*/ 2193 w 5311"/>
                            <a:gd name="T87" fmla="*/ 51 h 1402"/>
                            <a:gd name="T88" fmla="*/ 2236 w 5311"/>
                            <a:gd name="T89" fmla="*/ 180 h 1402"/>
                            <a:gd name="T90" fmla="*/ 2001 w 5311"/>
                            <a:gd name="T91" fmla="*/ 237 h 1402"/>
                            <a:gd name="T92" fmla="*/ 1808 w 5311"/>
                            <a:gd name="T93" fmla="*/ 71 h 1402"/>
                            <a:gd name="T94" fmla="*/ 1695 w 5311"/>
                            <a:gd name="T95" fmla="*/ 117 h 1402"/>
                            <a:gd name="T96" fmla="*/ 1965 w 5311"/>
                            <a:gd name="T97" fmla="*/ 415 h 1402"/>
                            <a:gd name="T98" fmla="*/ 2042 w 5311"/>
                            <a:gd name="T99" fmla="*/ 420 h 1402"/>
                            <a:gd name="T100" fmla="*/ 1578 w 5311"/>
                            <a:gd name="T101" fmla="*/ 606 h 1402"/>
                            <a:gd name="T102" fmla="*/ 1778 w 5311"/>
                            <a:gd name="T103" fmla="*/ 529 h 1402"/>
                            <a:gd name="T104" fmla="*/ 2291 w 5311"/>
                            <a:gd name="T105" fmla="*/ 431 h 1402"/>
                            <a:gd name="T106" fmla="*/ 2351 w 5311"/>
                            <a:gd name="T107" fmla="*/ 85 h 1402"/>
                            <a:gd name="T108" fmla="*/ 2177 w 5311"/>
                            <a:gd name="T109" fmla="*/ 615 h 1402"/>
                            <a:gd name="T110" fmla="*/ 2548 w 5311"/>
                            <a:gd name="T111" fmla="*/ 464 h 1402"/>
                            <a:gd name="T112" fmla="*/ 2513 w 5311"/>
                            <a:gd name="T113" fmla="*/ 245 h 1402"/>
                            <a:gd name="T114" fmla="*/ 2354 w 5311"/>
                            <a:gd name="T115" fmla="*/ 706 h 1402"/>
                            <a:gd name="T116" fmla="*/ 3363 w 5311"/>
                            <a:gd name="T117" fmla="*/ 1161 h 1402"/>
                            <a:gd name="T118" fmla="*/ 2154 w 5311"/>
                            <a:gd name="T119" fmla="*/ 709 h 1402"/>
                            <a:gd name="T120" fmla="*/ 2207 w 5311"/>
                            <a:gd name="T121" fmla="*/ 907 h 1402"/>
                            <a:gd name="T122" fmla="*/ 2297 w 5311"/>
                            <a:gd name="T123" fmla="*/ 1321 h 1402"/>
                            <a:gd name="T124" fmla="*/ 1981 w 5311"/>
                            <a:gd name="T125" fmla="*/ 1012 h 1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5311" h="1402">
                              <a:moveTo>
                                <a:pt x="76" y="809"/>
                              </a:moveTo>
                              <a:lnTo>
                                <a:pt x="63" y="809"/>
                              </a:lnTo>
                              <a:lnTo>
                                <a:pt x="49" y="806"/>
                              </a:lnTo>
                              <a:lnTo>
                                <a:pt x="36" y="803"/>
                              </a:lnTo>
                              <a:lnTo>
                                <a:pt x="24" y="798"/>
                              </a:lnTo>
                              <a:lnTo>
                                <a:pt x="20" y="793"/>
                              </a:lnTo>
                              <a:lnTo>
                                <a:pt x="13" y="790"/>
                              </a:lnTo>
                              <a:lnTo>
                                <a:pt x="10" y="786"/>
                              </a:lnTo>
                              <a:lnTo>
                                <a:pt x="6" y="781"/>
                              </a:lnTo>
                              <a:lnTo>
                                <a:pt x="4" y="775"/>
                              </a:lnTo>
                              <a:lnTo>
                                <a:pt x="1" y="769"/>
                              </a:lnTo>
                              <a:lnTo>
                                <a:pt x="0" y="761"/>
                              </a:lnTo>
                              <a:lnTo>
                                <a:pt x="0" y="753"/>
                              </a:lnTo>
                              <a:lnTo>
                                <a:pt x="0" y="750"/>
                              </a:lnTo>
                              <a:lnTo>
                                <a:pt x="3" y="747"/>
                              </a:lnTo>
                              <a:lnTo>
                                <a:pt x="4" y="746"/>
                              </a:lnTo>
                              <a:lnTo>
                                <a:pt x="7" y="746"/>
                              </a:lnTo>
                              <a:lnTo>
                                <a:pt x="27" y="746"/>
                              </a:lnTo>
                              <a:lnTo>
                                <a:pt x="30" y="747"/>
                              </a:lnTo>
                              <a:lnTo>
                                <a:pt x="33" y="749"/>
                              </a:lnTo>
                              <a:lnTo>
                                <a:pt x="35" y="752"/>
                              </a:lnTo>
                              <a:lnTo>
                                <a:pt x="36" y="755"/>
                              </a:lnTo>
                              <a:lnTo>
                                <a:pt x="38" y="761"/>
                              </a:lnTo>
                              <a:lnTo>
                                <a:pt x="41" y="767"/>
                              </a:lnTo>
                              <a:lnTo>
                                <a:pt x="46" y="772"/>
                              </a:lnTo>
                              <a:lnTo>
                                <a:pt x="52" y="775"/>
                              </a:lnTo>
                              <a:lnTo>
                                <a:pt x="64" y="778"/>
                              </a:lnTo>
                              <a:lnTo>
                                <a:pt x="78" y="780"/>
                              </a:lnTo>
                              <a:lnTo>
                                <a:pt x="87" y="778"/>
                              </a:lnTo>
                              <a:lnTo>
                                <a:pt x="95" y="776"/>
                              </a:lnTo>
                              <a:lnTo>
                                <a:pt x="101" y="775"/>
                              </a:lnTo>
                              <a:lnTo>
                                <a:pt x="109" y="772"/>
                              </a:lnTo>
                              <a:lnTo>
                                <a:pt x="113" y="767"/>
                              </a:lnTo>
                              <a:lnTo>
                                <a:pt x="116" y="763"/>
                              </a:lnTo>
                              <a:lnTo>
                                <a:pt x="120" y="757"/>
                              </a:lnTo>
                              <a:lnTo>
                                <a:pt x="121" y="750"/>
                              </a:lnTo>
                              <a:lnTo>
                                <a:pt x="120" y="746"/>
                              </a:lnTo>
                              <a:lnTo>
                                <a:pt x="118" y="741"/>
                              </a:lnTo>
                              <a:lnTo>
                                <a:pt x="116" y="737"/>
                              </a:lnTo>
                              <a:lnTo>
                                <a:pt x="113" y="732"/>
                              </a:lnTo>
                              <a:lnTo>
                                <a:pt x="110" y="730"/>
                              </a:lnTo>
                              <a:lnTo>
                                <a:pt x="104" y="727"/>
                              </a:lnTo>
                              <a:lnTo>
                                <a:pt x="98" y="727"/>
                              </a:lnTo>
                              <a:lnTo>
                                <a:pt x="92" y="726"/>
                              </a:lnTo>
                              <a:lnTo>
                                <a:pt x="53" y="726"/>
                              </a:lnTo>
                              <a:lnTo>
                                <a:pt x="44" y="726"/>
                              </a:lnTo>
                              <a:lnTo>
                                <a:pt x="36" y="724"/>
                              </a:lnTo>
                              <a:lnTo>
                                <a:pt x="29" y="723"/>
                              </a:lnTo>
                              <a:lnTo>
                                <a:pt x="23" y="720"/>
                              </a:lnTo>
                              <a:lnTo>
                                <a:pt x="18" y="715"/>
                              </a:lnTo>
                              <a:lnTo>
                                <a:pt x="13" y="710"/>
                              </a:lnTo>
                              <a:lnTo>
                                <a:pt x="12" y="704"/>
                              </a:lnTo>
                              <a:lnTo>
                                <a:pt x="10" y="697"/>
                              </a:lnTo>
                              <a:lnTo>
                                <a:pt x="12" y="686"/>
                              </a:lnTo>
                              <a:lnTo>
                                <a:pt x="15" y="678"/>
                              </a:lnTo>
                              <a:lnTo>
                                <a:pt x="21" y="670"/>
                              </a:lnTo>
                              <a:lnTo>
                                <a:pt x="27" y="663"/>
                              </a:lnTo>
                              <a:lnTo>
                                <a:pt x="21" y="658"/>
                              </a:lnTo>
                              <a:lnTo>
                                <a:pt x="16" y="653"/>
                              </a:lnTo>
                              <a:lnTo>
                                <a:pt x="10" y="647"/>
                              </a:lnTo>
                              <a:lnTo>
                                <a:pt x="7" y="640"/>
                              </a:lnTo>
                              <a:lnTo>
                                <a:pt x="4" y="634"/>
                              </a:lnTo>
                              <a:lnTo>
                                <a:pt x="1" y="624"/>
                              </a:lnTo>
                              <a:lnTo>
                                <a:pt x="0" y="617"/>
                              </a:lnTo>
                              <a:lnTo>
                                <a:pt x="0" y="606"/>
                              </a:lnTo>
                              <a:lnTo>
                                <a:pt x="1" y="590"/>
                              </a:lnTo>
                              <a:lnTo>
                                <a:pt x="4" y="577"/>
                              </a:lnTo>
                              <a:lnTo>
                                <a:pt x="10" y="566"/>
                              </a:lnTo>
                              <a:lnTo>
                                <a:pt x="20" y="555"/>
                              </a:lnTo>
                              <a:lnTo>
                                <a:pt x="29" y="547"/>
                              </a:lnTo>
                              <a:lnTo>
                                <a:pt x="41" y="543"/>
                              </a:lnTo>
                              <a:lnTo>
                                <a:pt x="55" y="540"/>
                              </a:lnTo>
                              <a:lnTo>
                                <a:pt x="70" y="538"/>
                              </a:lnTo>
                              <a:lnTo>
                                <a:pt x="81" y="538"/>
                              </a:lnTo>
                              <a:lnTo>
                                <a:pt x="93" y="540"/>
                              </a:lnTo>
                              <a:lnTo>
                                <a:pt x="138" y="540"/>
                              </a:lnTo>
                              <a:lnTo>
                                <a:pt x="143" y="541"/>
                              </a:lnTo>
                              <a:lnTo>
                                <a:pt x="146" y="543"/>
                              </a:lnTo>
                              <a:lnTo>
                                <a:pt x="147" y="546"/>
                              </a:lnTo>
                              <a:lnTo>
                                <a:pt x="147" y="549"/>
                              </a:lnTo>
                              <a:lnTo>
                                <a:pt x="147" y="560"/>
                              </a:lnTo>
                              <a:lnTo>
                                <a:pt x="147" y="563"/>
                              </a:lnTo>
                              <a:lnTo>
                                <a:pt x="146" y="564"/>
                              </a:lnTo>
                              <a:lnTo>
                                <a:pt x="143" y="566"/>
                              </a:lnTo>
                              <a:lnTo>
                                <a:pt x="140" y="567"/>
                              </a:lnTo>
                              <a:lnTo>
                                <a:pt x="127" y="569"/>
                              </a:lnTo>
                              <a:lnTo>
                                <a:pt x="132" y="578"/>
                              </a:lnTo>
                              <a:lnTo>
                                <a:pt x="136" y="587"/>
                              </a:lnTo>
                              <a:lnTo>
                                <a:pt x="140" y="597"/>
                              </a:lnTo>
                              <a:lnTo>
                                <a:pt x="141" y="606"/>
                              </a:lnTo>
                              <a:lnTo>
                                <a:pt x="140" y="621"/>
                              </a:lnTo>
                              <a:lnTo>
                                <a:pt x="136" y="635"/>
                              </a:lnTo>
                              <a:lnTo>
                                <a:pt x="130" y="647"/>
                              </a:lnTo>
                              <a:lnTo>
                                <a:pt x="121" y="657"/>
                              </a:lnTo>
                              <a:lnTo>
                                <a:pt x="112" y="666"/>
                              </a:lnTo>
                              <a:lnTo>
                                <a:pt x="100" y="670"/>
                              </a:lnTo>
                              <a:lnTo>
                                <a:pt x="86" y="675"/>
                              </a:lnTo>
                              <a:lnTo>
                                <a:pt x="70" y="677"/>
                              </a:lnTo>
                              <a:lnTo>
                                <a:pt x="60" y="675"/>
                              </a:lnTo>
                              <a:lnTo>
                                <a:pt x="50" y="673"/>
                              </a:lnTo>
                              <a:lnTo>
                                <a:pt x="46" y="680"/>
                              </a:lnTo>
                              <a:lnTo>
                                <a:pt x="44" y="686"/>
                              </a:lnTo>
                              <a:lnTo>
                                <a:pt x="44" y="689"/>
                              </a:lnTo>
                              <a:lnTo>
                                <a:pt x="44" y="690"/>
                              </a:lnTo>
                              <a:lnTo>
                                <a:pt x="46" y="692"/>
                              </a:lnTo>
                              <a:lnTo>
                                <a:pt x="49" y="693"/>
                              </a:lnTo>
                              <a:lnTo>
                                <a:pt x="55" y="697"/>
                              </a:lnTo>
                              <a:lnTo>
                                <a:pt x="64" y="697"/>
                              </a:lnTo>
                              <a:lnTo>
                                <a:pt x="96" y="697"/>
                              </a:lnTo>
                              <a:lnTo>
                                <a:pt x="109" y="697"/>
                              </a:lnTo>
                              <a:lnTo>
                                <a:pt x="120" y="700"/>
                              </a:lnTo>
                              <a:lnTo>
                                <a:pt x="130" y="704"/>
                              </a:lnTo>
                              <a:lnTo>
                                <a:pt x="138" y="709"/>
                              </a:lnTo>
                              <a:lnTo>
                                <a:pt x="146" y="717"/>
                              </a:lnTo>
                              <a:lnTo>
                                <a:pt x="150" y="726"/>
                              </a:lnTo>
                              <a:lnTo>
                                <a:pt x="153" y="735"/>
                              </a:lnTo>
                              <a:lnTo>
                                <a:pt x="155" y="747"/>
                              </a:lnTo>
                              <a:lnTo>
                                <a:pt x="153" y="755"/>
                              </a:lnTo>
                              <a:lnTo>
                                <a:pt x="152" y="763"/>
                              </a:lnTo>
                              <a:lnTo>
                                <a:pt x="150" y="770"/>
                              </a:lnTo>
                              <a:lnTo>
                                <a:pt x="147" y="776"/>
                              </a:lnTo>
                              <a:lnTo>
                                <a:pt x="144" y="781"/>
                              </a:lnTo>
                              <a:lnTo>
                                <a:pt x="140" y="787"/>
                              </a:lnTo>
                              <a:lnTo>
                                <a:pt x="135" y="792"/>
                              </a:lnTo>
                              <a:lnTo>
                                <a:pt x="129" y="795"/>
                              </a:lnTo>
                              <a:lnTo>
                                <a:pt x="116" y="801"/>
                              </a:lnTo>
                              <a:lnTo>
                                <a:pt x="104" y="806"/>
                              </a:lnTo>
                              <a:lnTo>
                                <a:pt x="90" y="809"/>
                              </a:lnTo>
                              <a:lnTo>
                                <a:pt x="76" y="809"/>
                              </a:lnTo>
                              <a:close/>
                              <a:moveTo>
                                <a:pt x="70" y="564"/>
                              </a:moveTo>
                              <a:lnTo>
                                <a:pt x="63" y="564"/>
                              </a:lnTo>
                              <a:lnTo>
                                <a:pt x="56" y="566"/>
                              </a:lnTo>
                              <a:lnTo>
                                <a:pt x="50" y="569"/>
                              </a:lnTo>
                              <a:lnTo>
                                <a:pt x="46" y="572"/>
                              </a:lnTo>
                              <a:lnTo>
                                <a:pt x="41" y="577"/>
                              </a:lnTo>
                              <a:lnTo>
                                <a:pt x="38" y="584"/>
                              </a:lnTo>
                              <a:lnTo>
                                <a:pt x="36" y="594"/>
                              </a:lnTo>
                              <a:lnTo>
                                <a:pt x="36" y="606"/>
                              </a:lnTo>
                              <a:lnTo>
                                <a:pt x="36" y="618"/>
                              </a:lnTo>
                              <a:lnTo>
                                <a:pt x="38" y="627"/>
                              </a:lnTo>
                              <a:lnTo>
                                <a:pt x="41" y="635"/>
                              </a:lnTo>
                              <a:lnTo>
                                <a:pt x="46" y="641"/>
                              </a:lnTo>
                              <a:lnTo>
                                <a:pt x="50" y="644"/>
                              </a:lnTo>
                              <a:lnTo>
                                <a:pt x="56" y="647"/>
                              </a:lnTo>
                              <a:lnTo>
                                <a:pt x="63" y="647"/>
                              </a:lnTo>
                              <a:lnTo>
                                <a:pt x="70" y="649"/>
                              </a:lnTo>
                              <a:lnTo>
                                <a:pt x="76" y="647"/>
                              </a:lnTo>
                              <a:lnTo>
                                <a:pt x="83" y="647"/>
                              </a:lnTo>
                              <a:lnTo>
                                <a:pt x="89" y="644"/>
                              </a:lnTo>
                              <a:lnTo>
                                <a:pt x="93" y="640"/>
                              </a:lnTo>
                              <a:lnTo>
                                <a:pt x="98" y="635"/>
                              </a:lnTo>
                              <a:lnTo>
                                <a:pt x="103" y="627"/>
                              </a:lnTo>
                              <a:lnTo>
                                <a:pt x="104" y="618"/>
                              </a:lnTo>
                              <a:lnTo>
                                <a:pt x="104" y="606"/>
                              </a:lnTo>
                              <a:lnTo>
                                <a:pt x="104" y="594"/>
                              </a:lnTo>
                              <a:lnTo>
                                <a:pt x="103" y="584"/>
                              </a:lnTo>
                              <a:lnTo>
                                <a:pt x="100" y="578"/>
                              </a:lnTo>
                              <a:lnTo>
                                <a:pt x="95" y="572"/>
                              </a:lnTo>
                              <a:lnTo>
                                <a:pt x="89" y="569"/>
                              </a:lnTo>
                              <a:lnTo>
                                <a:pt x="84" y="566"/>
                              </a:lnTo>
                              <a:lnTo>
                                <a:pt x="76" y="564"/>
                              </a:lnTo>
                              <a:lnTo>
                                <a:pt x="70" y="564"/>
                              </a:lnTo>
                              <a:close/>
                              <a:moveTo>
                                <a:pt x="312" y="644"/>
                              </a:moveTo>
                              <a:lnTo>
                                <a:pt x="213" y="644"/>
                              </a:lnTo>
                              <a:lnTo>
                                <a:pt x="215" y="657"/>
                              </a:lnTo>
                              <a:lnTo>
                                <a:pt x="218" y="667"/>
                              </a:lnTo>
                              <a:lnTo>
                                <a:pt x="221" y="678"/>
                              </a:lnTo>
                              <a:lnTo>
                                <a:pt x="226" y="686"/>
                              </a:lnTo>
                              <a:lnTo>
                                <a:pt x="232" y="692"/>
                              </a:lnTo>
                              <a:lnTo>
                                <a:pt x="241" y="697"/>
                              </a:lnTo>
                              <a:lnTo>
                                <a:pt x="250" y="700"/>
                              </a:lnTo>
                              <a:lnTo>
                                <a:pt x="263" y="701"/>
                              </a:lnTo>
                              <a:lnTo>
                                <a:pt x="283" y="698"/>
                              </a:lnTo>
                              <a:lnTo>
                                <a:pt x="299" y="693"/>
                              </a:lnTo>
                              <a:lnTo>
                                <a:pt x="303" y="693"/>
                              </a:lnTo>
                              <a:lnTo>
                                <a:pt x="306" y="695"/>
                              </a:lnTo>
                              <a:lnTo>
                                <a:pt x="309" y="697"/>
                              </a:lnTo>
                              <a:lnTo>
                                <a:pt x="310" y="700"/>
                              </a:lnTo>
                              <a:lnTo>
                                <a:pt x="313" y="712"/>
                              </a:lnTo>
                              <a:lnTo>
                                <a:pt x="315" y="715"/>
                              </a:lnTo>
                              <a:lnTo>
                                <a:pt x="313" y="718"/>
                              </a:lnTo>
                              <a:lnTo>
                                <a:pt x="312" y="721"/>
                              </a:lnTo>
                              <a:lnTo>
                                <a:pt x="309" y="723"/>
                              </a:lnTo>
                              <a:lnTo>
                                <a:pt x="299" y="726"/>
                              </a:lnTo>
                              <a:lnTo>
                                <a:pt x="289" y="729"/>
                              </a:lnTo>
                              <a:lnTo>
                                <a:pt x="276" y="730"/>
                              </a:lnTo>
                              <a:lnTo>
                                <a:pt x="261" y="732"/>
                              </a:lnTo>
                              <a:lnTo>
                                <a:pt x="250" y="730"/>
                              </a:lnTo>
                              <a:lnTo>
                                <a:pt x="241" y="730"/>
                              </a:lnTo>
                              <a:lnTo>
                                <a:pt x="233" y="727"/>
                              </a:lnTo>
                              <a:lnTo>
                                <a:pt x="226" y="726"/>
                              </a:lnTo>
                              <a:lnTo>
                                <a:pt x="218" y="721"/>
                              </a:lnTo>
                              <a:lnTo>
                                <a:pt x="210" y="718"/>
                              </a:lnTo>
                              <a:lnTo>
                                <a:pt x="204" y="712"/>
                              </a:lnTo>
                              <a:lnTo>
                                <a:pt x="198" y="707"/>
                              </a:lnTo>
                              <a:lnTo>
                                <a:pt x="193" y="700"/>
                              </a:lnTo>
                              <a:lnTo>
                                <a:pt x="189" y="693"/>
                              </a:lnTo>
                              <a:lnTo>
                                <a:pt x="186" y="684"/>
                              </a:lnTo>
                              <a:lnTo>
                                <a:pt x="183" y="677"/>
                              </a:lnTo>
                              <a:lnTo>
                                <a:pt x="180" y="667"/>
                              </a:lnTo>
                              <a:lnTo>
                                <a:pt x="178" y="657"/>
                              </a:lnTo>
                              <a:lnTo>
                                <a:pt x="178" y="646"/>
                              </a:lnTo>
                              <a:lnTo>
                                <a:pt x="176" y="634"/>
                              </a:lnTo>
                              <a:lnTo>
                                <a:pt x="178" y="614"/>
                              </a:lnTo>
                              <a:lnTo>
                                <a:pt x="183" y="594"/>
                              </a:lnTo>
                              <a:lnTo>
                                <a:pt x="186" y="586"/>
                              </a:lnTo>
                              <a:lnTo>
                                <a:pt x="189" y="578"/>
                              </a:lnTo>
                              <a:lnTo>
                                <a:pt x="192" y="570"/>
                              </a:lnTo>
                              <a:lnTo>
                                <a:pt x="196" y="563"/>
                              </a:lnTo>
                              <a:lnTo>
                                <a:pt x="201" y="558"/>
                              </a:lnTo>
                              <a:lnTo>
                                <a:pt x="207" y="552"/>
                              </a:lnTo>
                              <a:lnTo>
                                <a:pt x="213" y="547"/>
                              </a:lnTo>
                              <a:lnTo>
                                <a:pt x="220" y="544"/>
                              </a:lnTo>
                              <a:lnTo>
                                <a:pt x="226" y="541"/>
                              </a:lnTo>
                              <a:lnTo>
                                <a:pt x="233" y="540"/>
                              </a:lnTo>
                              <a:lnTo>
                                <a:pt x="241" y="538"/>
                              </a:lnTo>
                              <a:lnTo>
                                <a:pt x="249" y="538"/>
                              </a:lnTo>
                              <a:lnTo>
                                <a:pt x="263" y="538"/>
                              </a:lnTo>
                              <a:lnTo>
                                <a:pt x="276" y="543"/>
                              </a:lnTo>
                              <a:lnTo>
                                <a:pt x="283" y="546"/>
                              </a:lnTo>
                              <a:lnTo>
                                <a:pt x="289" y="549"/>
                              </a:lnTo>
                              <a:lnTo>
                                <a:pt x="295" y="554"/>
                              </a:lnTo>
                              <a:lnTo>
                                <a:pt x="299" y="560"/>
                              </a:lnTo>
                              <a:lnTo>
                                <a:pt x="304" y="566"/>
                              </a:lnTo>
                              <a:lnTo>
                                <a:pt x="307" y="572"/>
                              </a:lnTo>
                              <a:lnTo>
                                <a:pt x="312" y="581"/>
                              </a:lnTo>
                              <a:lnTo>
                                <a:pt x="315" y="589"/>
                              </a:lnTo>
                              <a:lnTo>
                                <a:pt x="316" y="600"/>
                              </a:lnTo>
                              <a:lnTo>
                                <a:pt x="318" y="610"/>
                              </a:lnTo>
                              <a:lnTo>
                                <a:pt x="319" y="623"/>
                              </a:lnTo>
                              <a:lnTo>
                                <a:pt x="319" y="635"/>
                              </a:lnTo>
                              <a:lnTo>
                                <a:pt x="319" y="638"/>
                              </a:lnTo>
                              <a:lnTo>
                                <a:pt x="318" y="641"/>
                              </a:lnTo>
                              <a:lnTo>
                                <a:pt x="315" y="643"/>
                              </a:lnTo>
                              <a:lnTo>
                                <a:pt x="312" y="644"/>
                              </a:lnTo>
                              <a:close/>
                              <a:moveTo>
                                <a:pt x="250" y="566"/>
                              </a:moveTo>
                              <a:lnTo>
                                <a:pt x="244" y="567"/>
                              </a:lnTo>
                              <a:lnTo>
                                <a:pt x="239" y="569"/>
                              </a:lnTo>
                              <a:lnTo>
                                <a:pt x="233" y="572"/>
                              </a:lnTo>
                              <a:lnTo>
                                <a:pt x="229" y="577"/>
                              </a:lnTo>
                              <a:lnTo>
                                <a:pt x="223" y="583"/>
                              </a:lnTo>
                              <a:lnTo>
                                <a:pt x="220" y="592"/>
                              </a:lnTo>
                              <a:lnTo>
                                <a:pt x="216" y="603"/>
                              </a:lnTo>
                              <a:lnTo>
                                <a:pt x="213" y="617"/>
                              </a:lnTo>
                              <a:lnTo>
                                <a:pt x="284" y="617"/>
                              </a:lnTo>
                              <a:lnTo>
                                <a:pt x="283" y="607"/>
                              </a:lnTo>
                              <a:lnTo>
                                <a:pt x="281" y="598"/>
                              </a:lnTo>
                              <a:lnTo>
                                <a:pt x="279" y="590"/>
                              </a:lnTo>
                              <a:lnTo>
                                <a:pt x="275" y="583"/>
                              </a:lnTo>
                              <a:lnTo>
                                <a:pt x="270" y="575"/>
                              </a:lnTo>
                              <a:lnTo>
                                <a:pt x="266" y="570"/>
                              </a:lnTo>
                              <a:lnTo>
                                <a:pt x="258" y="567"/>
                              </a:lnTo>
                              <a:lnTo>
                                <a:pt x="250" y="566"/>
                              </a:lnTo>
                              <a:close/>
                              <a:moveTo>
                                <a:pt x="581" y="729"/>
                              </a:moveTo>
                              <a:lnTo>
                                <a:pt x="562" y="729"/>
                              </a:lnTo>
                              <a:lnTo>
                                <a:pt x="559" y="729"/>
                              </a:lnTo>
                              <a:lnTo>
                                <a:pt x="556" y="727"/>
                              </a:lnTo>
                              <a:lnTo>
                                <a:pt x="555" y="724"/>
                              </a:lnTo>
                              <a:lnTo>
                                <a:pt x="555" y="721"/>
                              </a:lnTo>
                              <a:lnTo>
                                <a:pt x="555" y="586"/>
                              </a:lnTo>
                              <a:lnTo>
                                <a:pt x="553" y="578"/>
                              </a:lnTo>
                              <a:lnTo>
                                <a:pt x="550" y="574"/>
                              </a:lnTo>
                              <a:lnTo>
                                <a:pt x="544" y="569"/>
                              </a:lnTo>
                              <a:lnTo>
                                <a:pt x="538" y="569"/>
                              </a:lnTo>
                              <a:lnTo>
                                <a:pt x="529" y="569"/>
                              </a:lnTo>
                              <a:lnTo>
                                <a:pt x="523" y="572"/>
                              </a:lnTo>
                              <a:lnTo>
                                <a:pt x="515" y="577"/>
                              </a:lnTo>
                              <a:lnTo>
                                <a:pt x="510" y="581"/>
                              </a:lnTo>
                              <a:lnTo>
                                <a:pt x="504" y="587"/>
                              </a:lnTo>
                              <a:lnTo>
                                <a:pt x="501" y="595"/>
                              </a:lnTo>
                              <a:lnTo>
                                <a:pt x="498" y="604"/>
                              </a:lnTo>
                              <a:lnTo>
                                <a:pt x="498" y="614"/>
                              </a:lnTo>
                              <a:lnTo>
                                <a:pt x="498" y="721"/>
                              </a:lnTo>
                              <a:lnTo>
                                <a:pt x="496" y="724"/>
                              </a:lnTo>
                              <a:lnTo>
                                <a:pt x="495" y="727"/>
                              </a:lnTo>
                              <a:lnTo>
                                <a:pt x="492" y="729"/>
                              </a:lnTo>
                              <a:lnTo>
                                <a:pt x="489" y="729"/>
                              </a:lnTo>
                              <a:lnTo>
                                <a:pt x="470" y="729"/>
                              </a:lnTo>
                              <a:lnTo>
                                <a:pt x="467" y="729"/>
                              </a:lnTo>
                              <a:lnTo>
                                <a:pt x="464" y="727"/>
                              </a:lnTo>
                              <a:lnTo>
                                <a:pt x="463" y="724"/>
                              </a:lnTo>
                              <a:lnTo>
                                <a:pt x="463" y="721"/>
                              </a:lnTo>
                              <a:lnTo>
                                <a:pt x="463" y="586"/>
                              </a:lnTo>
                              <a:lnTo>
                                <a:pt x="461" y="578"/>
                              </a:lnTo>
                              <a:lnTo>
                                <a:pt x="458" y="574"/>
                              </a:lnTo>
                              <a:lnTo>
                                <a:pt x="452" y="569"/>
                              </a:lnTo>
                              <a:lnTo>
                                <a:pt x="444" y="569"/>
                              </a:lnTo>
                              <a:lnTo>
                                <a:pt x="436" y="569"/>
                              </a:lnTo>
                              <a:lnTo>
                                <a:pt x="429" y="572"/>
                              </a:lnTo>
                              <a:lnTo>
                                <a:pt x="423" y="577"/>
                              </a:lnTo>
                              <a:lnTo>
                                <a:pt x="416" y="581"/>
                              </a:lnTo>
                              <a:lnTo>
                                <a:pt x="412" y="587"/>
                              </a:lnTo>
                              <a:lnTo>
                                <a:pt x="409" y="595"/>
                              </a:lnTo>
                              <a:lnTo>
                                <a:pt x="406" y="604"/>
                              </a:lnTo>
                              <a:lnTo>
                                <a:pt x="406" y="614"/>
                              </a:lnTo>
                              <a:lnTo>
                                <a:pt x="406" y="721"/>
                              </a:lnTo>
                              <a:lnTo>
                                <a:pt x="404" y="724"/>
                              </a:lnTo>
                              <a:lnTo>
                                <a:pt x="403" y="727"/>
                              </a:lnTo>
                              <a:lnTo>
                                <a:pt x="399" y="729"/>
                              </a:lnTo>
                              <a:lnTo>
                                <a:pt x="396" y="729"/>
                              </a:lnTo>
                              <a:lnTo>
                                <a:pt x="378" y="729"/>
                              </a:lnTo>
                              <a:lnTo>
                                <a:pt x="375" y="729"/>
                              </a:lnTo>
                              <a:lnTo>
                                <a:pt x="372" y="727"/>
                              </a:lnTo>
                              <a:lnTo>
                                <a:pt x="370" y="724"/>
                              </a:lnTo>
                              <a:lnTo>
                                <a:pt x="369" y="721"/>
                              </a:lnTo>
                              <a:lnTo>
                                <a:pt x="369" y="547"/>
                              </a:lnTo>
                              <a:lnTo>
                                <a:pt x="370" y="544"/>
                              </a:lnTo>
                              <a:lnTo>
                                <a:pt x="372" y="543"/>
                              </a:lnTo>
                              <a:lnTo>
                                <a:pt x="375" y="541"/>
                              </a:lnTo>
                              <a:lnTo>
                                <a:pt x="378" y="540"/>
                              </a:lnTo>
                              <a:lnTo>
                                <a:pt x="390" y="540"/>
                              </a:lnTo>
                              <a:lnTo>
                                <a:pt x="393" y="540"/>
                              </a:lnTo>
                              <a:lnTo>
                                <a:pt x="396" y="541"/>
                              </a:lnTo>
                              <a:lnTo>
                                <a:pt x="398" y="544"/>
                              </a:lnTo>
                              <a:lnTo>
                                <a:pt x="399" y="547"/>
                              </a:lnTo>
                              <a:lnTo>
                                <a:pt x="404" y="564"/>
                              </a:lnTo>
                              <a:lnTo>
                                <a:pt x="413" y="555"/>
                              </a:lnTo>
                              <a:lnTo>
                                <a:pt x="426" y="546"/>
                              </a:lnTo>
                              <a:lnTo>
                                <a:pt x="432" y="543"/>
                              </a:lnTo>
                              <a:lnTo>
                                <a:pt x="438" y="540"/>
                              </a:lnTo>
                              <a:lnTo>
                                <a:pt x="446" y="538"/>
                              </a:lnTo>
                              <a:lnTo>
                                <a:pt x="453" y="538"/>
                              </a:lnTo>
                              <a:lnTo>
                                <a:pt x="461" y="538"/>
                              </a:lnTo>
                              <a:lnTo>
                                <a:pt x="467" y="540"/>
                              </a:lnTo>
                              <a:lnTo>
                                <a:pt x="475" y="541"/>
                              </a:lnTo>
                              <a:lnTo>
                                <a:pt x="479" y="544"/>
                              </a:lnTo>
                              <a:lnTo>
                                <a:pt x="484" y="549"/>
                              </a:lnTo>
                              <a:lnTo>
                                <a:pt x="489" y="554"/>
                              </a:lnTo>
                              <a:lnTo>
                                <a:pt x="492" y="560"/>
                              </a:lnTo>
                              <a:lnTo>
                                <a:pt x="493" y="566"/>
                              </a:lnTo>
                              <a:lnTo>
                                <a:pt x="506" y="554"/>
                              </a:lnTo>
                              <a:lnTo>
                                <a:pt x="518" y="544"/>
                              </a:lnTo>
                              <a:lnTo>
                                <a:pt x="526" y="541"/>
                              </a:lnTo>
                              <a:lnTo>
                                <a:pt x="532" y="540"/>
                              </a:lnTo>
                              <a:lnTo>
                                <a:pt x="539" y="538"/>
                              </a:lnTo>
                              <a:lnTo>
                                <a:pt x="547" y="538"/>
                              </a:lnTo>
                              <a:lnTo>
                                <a:pt x="555" y="538"/>
                              </a:lnTo>
                              <a:lnTo>
                                <a:pt x="561" y="540"/>
                              </a:lnTo>
                              <a:lnTo>
                                <a:pt x="569" y="543"/>
                              </a:lnTo>
                              <a:lnTo>
                                <a:pt x="576" y="547"/>
                              </a:lnTo>
                              <a:lnTo>
                                <a:pt x="581" y="552"/>
                              </a:lnTo>
                              <a:lnTo>
                                <a:pt x="586" y="560"/>
                              </a:lnTo>
                              <a:lnTo>
                                <a:pt x="589" y="569"/>
                              </a:lnTo>
                              <a:lnTo>
                                <a:pt x="590" y="581"/>
                              </a:lnTo>
                              <a:lnTo>
                                <a:pt x="590" y="721"/>
                              </a:lnTo>
                              <a:lnTo>
                                <a:pt x="589" y="724"/>
                              </a:lnTo>
                              <a:lnTo>
                                <a:pt x="587" y="727"/>
                              </a:lnTo>
                              <a:lnTo>
                                <a:pt x="584" y="729"/>
                              </a:lnTo>
                              <a:lnTo>
                                <a:pt x="581" y="729"/>
                              </a:lnTo>
                              <a:close/>
                              <a:moveTo>
                                <a:pt x="772" y="644"/>
                              </a:moveTo>
                              <a:lnTo>
                                <a:pt x="675" y="644"/>
                              </a:lnTo>
                              <a:lnTo>
                                <a:pt x="676" y="657"/>
                              </a:lnTo>
                              <a:lnTo>
                                <a:pt x="678" y="667"/>
                              </a:lnTo>
                              <a:lnTo>
                                <a:pt x="681" y="678"/>
                              </a:lnTo>
                              <a:lnTo>
                                <a:pt x="686" y="686"/>
                              </a:lnTo>
                              <a:lnTo>
                                <a:pt x="693" y="692"/>
                              </a:lnTo>
                              <a:lnTo>
                                <a:pt x="701" y="697"/>
                              </a:lnTo>
                              <a:lnTo>
                                <a:pt x="712" y="700"/>
                              </a:lnTo>
                              <a:lnTo>
                                <a:pt x="722" y="701"/>
                              </a:lnTo>
                              <a:lnTo>
                                <a:pt x="742" y="698"/>
                              </a:lnTo>
                              <a:lnTo>
                                <a:pt x="759" y="693"/>
                              </a:lnTo>
                              <a:lnTo>
                                <a:pt x="764" y="693"/>
                              </a:lnTo>
                              <a:lnTo>
                                <a:pt x="767" y="695"/>
                              </a:lnTo>
                              <a:lnTo>
                                <a:pt x="769" y="697"/>
                              </a:lnTo>
                              <a:lnTo>
                                <a:pt x="770" y="700"/>
                              </a:lnTo>
                              <a:lnTo>
                                <a:pt x="775" y="712"/>
                              </a:lnTo>
                              <a:lnTo>
                                <a:pt x="775" y="715"/>
                              </a:lnTo>
                              <a:lnTo>
                                <a:pt x="775" y="718"/>
                              </a:lnTo>
                              <a:lnTo>
                                <a:pt x="772" y="721"/>
                              </a:lnTo>
                              <a:lnTo>
                                <a:pt x="770" y="723"/>
                              </a:lnTo>
                              <a:lnTo>
                                <a:pt x="759" y="726"/>
                              </a:lnTo>
                              <a:lnTo>
                                <a:pt x="749" y="729"/>
                              </a:lnTo>
                              <a:lnTo>
                                <a:pt x="736" y="730"/>
                              </a:lnTo>
                              <a:lnTo>
                                <a:pt x="721" y="732"/>
                              </a:lnTo>
                              <a:lnTo>
                                <a:pt x="712" y="730"/>
                              </a:lnTo>
                              <a:lnTo>
                                <a:pt x="702" y="730"/>
                              </a:lnTo>
                              <a:lnTo>
                                <a:pt x="693" y="727"/>
                              </a:lnTo>
                              <a:lnTo>
                                <a:pt x="686" y="726"/>
                              </a:lnTo>
                              <a:lnTo>
                                <a:pt x="678" y="721"/>
                              </a:lnTo>
                              <a:lnTo>
                                <a:pt x="672" y="718"/>
                              </a:lnTo>
                              <a:lnTo>
                                <a:pt x="666" y="712"/>
                              </a:lnTo>
                              <a:lnTo>
                                <a:pt x="659" y="707"/>
                              </a:lnTo>
                              <a:lnTo>
                                <a:pt x="655" y="700"/>
                              </a:lnTo>
                              <a:lnTo>
                                <a:pt x="650" y="693"/>
                              </a:lnTo>
                              <a:lnTo>
                                <a:pt x="646" y="684"/>
                              </a:lnTo>
                              <a:lnTo>
                                <a:pt x="642" y="677"/>
                              </a:lnTo>
                              <a:lnTo>
                                <a:pt x="641" y="667"/>
                              </a:lnTo>
                              <a:lnTo>
                                <a:pt x="639" y="657"/>
                              </a:lnTo>
                              <a:lnTo>
                                <a:pt x="638" y="646"/>
                              </a:lnTo>
                              <a:lnTo>
                                <a:pt x="638" y="634"/>
                              </a:lnTo>
                              <a:lnTo>
                                <a:pt x="639" y="614"/>
                              </a:lnTo>
                              <a:lnTo>
                                <a:pt x="642" y="594"/>
                              </a:lnTo>
                              <a:lnTo>
                                <a:pt x="646" y="586"/>
                              </a:lnTo>
                              <a:lnTo>
                                <a:pt x="649" y="578"/>
                              </a:lnTo>
                              <a:lnTo>
                                <a:pt x="653" y="570"/>
                              </a:lnTo>
                              <a:lnTo>
                                <a:pt x="658" y="563"/>
                              </a:lnTo>
                              <a:lnTo>
                                <a:pt x="662" y="558"/>
                              </a:lnTo>
                              <a:lnTo>
                                <a:pt x="667" y="552"/>
                              </a:lnTo>
                              <a:lnTo>
                                <a:pt x="673" y="547"/>
                              </a:lnTo>
                              <a:lnTo>
                                <a:pt x="679" y="544"/>
                              </a:lnTo>
                              <a:lnTo>
                                <a:pt x="687" y="541"/>
                              </a:lnTo>
                              <a:lnTo>
                                <a:pt x="695" y="540"/>
                              </a:lnTo>
                              <a:lnTo>
                                <a:pt x="701" y="538"/>
                              </a:lnTo>
                              <a:lnTo>
                                <a:pt x="710" y="538"/>
                              </a:lnTo>
                              <a:lnTo>
                                <a:pt x="724" y="538"/>
                              </a:lnTo>
                              <a:lnTo>
                                <a:pt x="738" y="543"/>
                              </a:lnTo>
                              <a:lnTo>
                                <a:pt x="744" y="546"/>
                              </a:lnTo>
                              <a:lnTo>
                                <a:pt x="749" y="549"/>
                              </a:lnTo>
                              <a:lnTo>
                                <a:pt x="755" y="554"/>
                              </a:lnTo>
                              <a:lnTo>
                                <a:pt x="759" y="560"/>
                              </a:lnTo>
                              <a:lnTo>
                                <a:pt x="764" y="566"/>
                              </a:lnTo>
                              <a:lnTo>
                                <a:pt x="769" y="572"/>
                              </a:lnTo>
                              <a:lnTo>
                                <a:pt x="772" y="581"/>
                              </a:lnTo>
                              <a:lnTo>
                                <a:pt x="775" y="589"/>
                              </a:lnTo>
                              <a:lnTo>
                                <a:pt x="778" y="600"/>
                              </a:lnTo>
                              <a:lnTo>
                                <a:pt x="779" y="610"/>
                              </a:lnTo>
                              <a:lnTo>
                                <a:pt x="779" y="623"/>
                              </a:lnTo>
                              <a:lnTo>
                                <a:pt x="781" y="635"/>
                              </a:lnTo>
                              <a:lnTo>
                                <a:pt x="779" y="638"/>
                              </a:lnTo>
                              <a:lnTo>
                                <a:pt x="778" y="641"/>
                              </a:lnTo>
                              <a:lnTo>
                                <a:pt x="775" y="643"/>
                              </a:lnTo>
                              <a:lnTo>
                                <a:pt x="772" y="644"/>
                              </a:lnTo>
                              <a:close/>
                              <a:moveTo>
                                <a:pt x="710" y="566"/>
                              </a:moveTo>
                              <a:lnTo>
                                <a:pt x="706" y="567"/>
                              </a:lnTo>
                              <a:lnTo>
                                <a:pt x="699" y="569"/>
                              </a:lnTo>
                              <a:lnTo>
                                <a:pt x="693" y="572"/>
                              </a:lnTo>
                              <a:lnTo>
                                <a:pt x="689" y="577"/>
                              </a:lnTo>
                              <a:lnTo>
                                <a:pt x="684" y="583"/>
                              </a:lnTo>
                              <a:lnTo>
                                <a:pt x="679" y="592"/>
                              </a:lnTo>
                              <a:lnTo>
                                <a:pt x="676" y="603"/>
                              </a:lnTo>
                              <a:lnTo>
                                <a:pt x="675" y="617"/>
                              </a:lnTo>
                              <a:lnTo>
                                <a:pt x="744" y="617"/>
                              </a:lnTo>
                              <a:lnTo>
                                <a:pt x="744" y="607"/>
                              </a:lnTo>
                              <a:lnTo>
                                <a:pt x="742" y="598"/>
                              </a:lnTo>
                              <a:lnTo>
                                <a:pt x="739" y="590"/>
                              </a:lnTo>
                              <a:lnTo>
                                <a:pt x="736" y="583"/>
                              </a:lnTo>
                              <a:lnTo>
                                <a:pt x="732" y="575"/>
                              </a:lnTo>
                              <a:lnTo>
                                <a:pt x="726" y="570"/>
                              </a:lnTo>
                              <a:lnTo>
                                <a:pt x="719" y="567"/>
                              </a:lnTo>
                              <a:lnTo>
                                <a:pt x="710" y="566"/>
                              </a:lnTo>
                              <a:close/>
                              <a:moveTo>
                                <a:pt x="950" y="644"/>
                              </a:moveTo>
                              <a:lnTo>
                                <a:pt x="853" y="644"/>
                              </a:lnTo>
                              <a:lnTo>
                                <a:pt x="855" y="657"/>
                              </a:lnTo>
                              <a:lnTo>
                                <a:pt x="856" y="667"/>
                              </a:lnTo>
                              <a:lnTo>
                                <a:pt x="861" y="678"/>
                              </a:lnTo>
                              <a:lnTo>
                                <a:pt x="865" y="686"/>
                              </a:lnTo>
                              <a:lnTo>
                                <a:pt x="872" y="692"/>
                              </a:lnTo>
                              <a:lnTo>
                                <a:pt x="879" y="697"/>
                              </a:lnTo>
                              <a:lnTo>
                                <a:pt x="890" y="700"/>
                              </a:lnTo>
                              <a:lnTo>
                                <a:pt x="902" y="701"/>
                              </a:lnTo>
                              <a:lnTo>
                                <a:pt x="921" y="698"/>
                              </a:lnTo>
                              <a:lnTo>
                                <a:pt x="938" y="693"/>
                              </a:lnTo>
                              <a:lnTo>
                                <a:pt x="942" y="693"/>
                              </a:lnTo>
                              <a:lnTo>
                                <a:pt x="945" y="695"/>
                              </a:lnTo>
                              <a:lnTo>
                                <a:pt x="947" y="697"/>
                              </a:lnTo>
                              <a:lnTo>
                                <a:pt x="949" y="700"/>
                              </a:lnTo>
                              <a:lnTo>
                                <a:pt x="953" y="712"/>
                              </a:lnTo>
                              <a:lnTo>
                                <a:pt x="953" y="715"/>
                              </a:lnTo>
                              <a:lnTo>
                                <a:pt x="953" y="718"/>
                              </a:lnTo>
                              <a:lnTo>
                                <a:pt x="952" y="721"/>
                              </a:lnTo>
                              <a:lnTo>
                                <a:pt x="949" y="723"/>
                              </a:lnTo>
                              <a:lnTo>
                                <a:pt x="939" y="726"/>
                              </a:lnTo>
                              <a:lnTo>
                                <a:pt x="929" y="729"/>
                              </a:lnTo>
                              <a:lnTo>
                                <a:pt x="915" y="730"/>
                              </a:lnTo>
                              <a:lnTo>
                                <a:pt x="899" y="732"/>
                              </a:lnTo>
                              <a:lnTo>
                                <a:pt x="890" y="730"/>
                              </a:lnTo>
                              <a:lnTo>
                                <a:pt x="881" y="730"/>
                              </a:lnTo>
                              <a:lnTo>
                                <a:pt x="872" y="727"/>
                              </a:lnTo>
                              <a:lnTo>
                                <a:pt x="864" y="726"/>
                              </a:lnTo>
                              <a:lnTo>
                                <a:pt x="856" y="721"/>
                              </a:lnTo>
                              <a:lnTo>
                                <a:pt x="850" y="718"/>
                              </a:lnTo>
                              <a:lnTo>
                                <a:pt x="844" y="712"/>
                              </a:lnTo>
                              <a:lnTo>
                                <a:pt x="838" y="707"/>
                              </a:lnTo>
                              <a:lnTo>
                                <a:pt x="833" y="700"/>
                              </a:lnTo>
                              <a:lnTo>
                                <a:pt x="829" y="693"/>
                              </a:lnTo>
                              <a:lnTo>
                                <a:pt x="826" y="684"/>
                              </a:lnTo>
                              <a:lnTo>
                                <a:pt x="822" y="677"/>
                              </a:lnTo>
                              <a:lnTo>
                                <a:pt x="819" y="667"/>
                              </a:lnTo>
                              <a:lnTo>
                                <a:pt x="818" y="657"/>
                              </a:lnTo>
                              <a:lnTo>
                                <a:pt x="816" y="646"/>
                              </a:lnTo>
                              <a:lnTo>
                                <a:pt x="816" y="634"/>
                              </a:lnTo>
                              <a:lnTo>
                                <a:pt x="818" y="614"/>
                              </a:lnTo>
                              <a:lnTo>
                                <a:pt x="821" y="594"/>
                              </a:lnTo>
                              <a:lnTo>
                                <a:pt x="824" y="586"/>
                              </a:lnTo>
                              <a:lnTo>
                                <a:pt x="827" y="578"/>
                              </a:lnTo>
                              <a:lnTo>
                                <a:pt x="832" y="570"/>
                              </a:lnTo>
                              <a:lnTo>
                                <a:pt x="836" y="563"/>
                              </a:lnTo>
                              <a:lnTo>
                                <a:pt x="841" y="558"/>
                              </a:lnTo>
                              <a:lnTo>
                                <a:pt x="847" y="552"/>
                              </a:lnTo>
                              <a:lnTo>
                                <a:pt x="853" y="547"/>
                              </a:lnTo>
                              <a:lnTo>
                                <a:pt x="859" y="544"/>
                              </a:lnTo>
                              <a:lnTo>
                                <a:pt x="865" y="541"/>
                              </a:lnTo>
                              <a:lnTo>
                                <a:pt x="873" y="540"/>
                              </a:lnTo>
                              <a:lnTo>
                                <a:pt x="881" y="538"/>
                              </a:lnTo>
                              <a:lnTo>
                                <a:pt x="889" y="538"/>
                              </a:lnTo>
                              <a:lnTo>
                                <a:pt x="902" y="538"/>
                              </a:lnTo>
                              <a:lnTo>
                                <a:pt x="916" y="543"/>
                              </a:lnTo>
                              <a:lnTo>
                                <a:pt x="922" y="546"/>
                              </a:lnTo>
                              <a:lnTo>
                                <a:pt x="929" y="549"/>
                              </a:lnTo>
                              <a:lnTo>
                                <a:pt x="933" y="554"/>
                              </a:lnTo>
                              <a:lnTo>
                                <a:pt x="939" y="560"/>
                              </a:lnTo>
                              <a:lnTo>
                                <a:pt x="944" y="566"/>
                              </a:lnTo>
                              <a:lnTo>
                                <a:pt x="947" y="572"/>
                              </a:lnTo>
                              <a:lnTo>
                                <a:pt x="950" y="581"/>
                              </a:lnTo>
                              <a:lnTo>
                                <a:pt x="953" y="589"/>
                              </a:lnTo>
                              <a:lnTo>
                                <a:pt x="956" y="600"/>
                              </a:lnTo>
                              <a:lnTo>
                                <a:pt x="958" y="610"/>
                              </a:lnTo>
                              <a:lnTo>
                                <a:pt x="959" y="623"/>
                              </a:lnTo>
                              <a:lnTo>
                                <a:pt x="959" y="635"/>
                              </a:lnTo>
                              <a:lnTo>
                                <a:pt x="959" y="638"/>
                              </a:lnTo>
                              <a:lnTo>
                                <a:pt x="956" y="641"/>
                              </a:lnTo>
                              <a:lnTo>
                                <a:pt x="955" y="643"/>
                              </a:lnTo>
                              <a:lnTo>
                                <a:pt x="950" y="644"/>
                              </a:lnTo>
                              <a:close/>
                              <a:moveTo>
                                <a:pt x="890" y="566"/>
                              </a:moveTo>
                              <a:lnTo>
                                <a:pt x="884" y="567"/>
                              </a:lnTo>
                              <a:lnTo>
                                <a:pt x="878" y="569"/>
                              </a:lnTo>
                              <a:lnTo>
                                <a:pt x="873" y="572"/>
                              </a:lnTo>
                              <a:lnTo>
                                <a:pt x="867" y="577"/>
                              </a:lnTo>
                              <a:lnTo>
                                <a:pt x="862" y="583"/>
                              </a:lnTo>
                              <a:lnTo>
                                <a:pt x="859" y="592"/>
                              </a:lnTo>
                              <a:lnTo>
                                <a:pt x="856" y="603"/>
                              </a:lnTo>
                              <a:lnTo>
                                <a:pt x="853" y="617"/>
                              </a:lnTo>
                              <a:lnTo>
                                <a:pt x="922" y="617"/>
                              </a:lnTo>
                              <a:lnTo>
                                <a:pt x="922" y="607"/>
                              </a:lnTo>
                              <a:lnTo>
                                <a:pt x="921" y="598"/>
                              </a:lnTo>
                              <a:lnTo>
                                <a:pt x="918" y="590"/>
                              </a:lnTo>
                              <a:lnTo>
                                <a:pt x="915" y="583"/>
                              </a:lnTo>
                              <a:lnTo>
                                <a:pt x="910" y="575"/>
                              </a:lnTo>
                              <a:lnTo>
                                <a:pt x="904" y="570"/>
                              </a:lnTo>
                              <a:lnTo>
                                <a:pt x="898" y="567"/>
                              </a:lnTo>
                              <a:lnTo>
                                <a:pt x="890" y="566"/>
                              </a:lnTo>
                              <a:close/>
                              <a:moveTo>
                                <a:pt x="1136" y="729"/>
                              </a:moveTo>
                              <a:lnTo>
                                <a:pt x="1118" y="729"/>
                              </a:lnTo>
                              <a:lnTo>
                                <a:pt x="1115" y="729"/>
                              </a:lnTo>
                              <a:lnTo>
                                <a:pt x="1112" y="727"/>
                              </a:lnTo>
                              <a:lnTo>
                                <a:pt x="1110" y="724"/>
                              </a:lnTo>
                              <a:lnTo>
                                <a:pt x="1109" y="721"/>
                              </a:lnTo>
                              <a:lnTo>
                                <a:pt x="1109" y="595"/>
                              </a:lnTo>
                              <a:lnTo>
                                <a:pt x="1109" y="587"/>
                              </a:lnTo>
                              <a:lnTo>
                                <a:pt x="1107" y="583"/>
                              </a:lnTo>
                              <a:lnTo>
                                <a:pt x="1105" y="578"/>
                              </a:lnTo>
                              <a:lnTo>
                                <a:pt x="1104" y="575"/>
                              </a:lnTo>
                              <a:lnTo>
                                <a:pt x="1101" y="572"/>
                              </a:lnTo>
                              <a:lnTo>
                                <a:pt x="1096" y="570"/>
                              </a:lnTo>
                              <a:lnTo>
                                <a:pt x="1092" y="569"/>
                              </a:lnTo>
                              <a:lnTo>
                                <a:pt x="1087" y="569"/>
                              </a:lnTo>
                              <a:lnTo>
                                <a:pt x="1078" y="569"/>
                              </a:lnTo>
                              <a:lnTo>
                                <a:pt x="1070" y="572"/>
                              </a:lnTo>
                              <a:lnTo>
                                <a:pt x="1062" y="577"/>
                              </a:lnTo>
                              <a:lnTo>
                                <a:pt x="1056" y="581"/>
                              </a:lnTo>
                              <a:lnTo>
                                <a:pt x="1052" y="589"/>
                              </a:lnTo>
                              <a:lnTo>
                                <a:pt x="1047" y="597"/>
                              </a:lnTo>
                              <a:lnTo>
                                <a:pt x="1045" y="604"/>
                              </a:lnTo>
                              <a:lnTo>
                                <a:pt x="1044" y="615"/>
                              </a:lnTo>
                              <a:lnTo>
                                <a:pt x="1044" y="721"/>
                              </a:lnTo>
                              <a:lnTo>
                                <a:pt x="1044" y="724"/>
                              </a:lnTo>
                              <a:lnTo>
                                <a:pt x="1042" y="727"/>
                              </a:lnTo>
                              <a:lnTo>
                                <a:pt x="1039" y="729"/>
                              </a:lnTo>
                              <a:lnTo>
                                <a:pt x="1036" y="729"/>
                              </a:lnTo>
                              <a:lnTo>
                                <a:pt x="1018" y="729"/>
                              </a:lnTo>
                              <a:lnTo>
                                <a:pt x="1015" y="729"/>
                              </a:lnTo>
                              <a:lnTo>
                                <a:pt x="1012" y="727"/>
                              </a:lnTo>
                              <a:lnTo>
                                <a:pt x="1010" y="724"/>
                              </a:lnTo>
                              <a:lnTo>
                                <a:pt x="1009" y="721"/>
                              </a:lnTo>
                              <a:lnTo>
                                <a:pt x="1009" y="547"/>
                              </a:lnTo>
                              <a:lnTo>
                                <a:pt x="1010" y="544"/>
                              </a:lnTo>
                              <a:lnTo>
                                <a:pt x="1012" y="543"/>
                              </a:lnTo>
                              <a:lnTo>
                                <a:pt x="1015" y="541"/>
                              </a:lnTo>
                              <a:lnTo>
                                <a:pt x="1018" y="540"/>
                              </a:lnTo>
                              <a:lnTo>
                                <a:pt x="1030" y="540"/>
                              </a:lnTo>
                              <a:lnTo>
                                <a:pt x="1033" y="540"/>
                              </a:lnTo>
                              <a:lnTo>
                                <a:pt x="1036" y="541"/>
                              </a:lnTo>
                              <a:lnTo>
                                <a:pt x="1038" y="544"/>
                              </a:lnTo>
                              <a:lnTo>
                                <a:pt x="1039" y="547"/>
                              </a:lnTo>
                              <a:lnTo>
                                <a:pt x="1042" y="564"/>
                              </a:lnTo>
                              <a:lnTo>
                                <a:pt x="1049" y="558"/>
                              </a:lnTo>
                              <a:lnTo>
                                <a:pt x="1055" y="552"/>
                              </a:lnTo>
                              <a:lnTo>
                                <a:pt x="1061" y="547"/>
                              </a:lnTo>
                              <a:lnTo>
                                <a:pt x="1069" y="544"/>
                              </a:lnTo>
                              <a:lnTo>
                                <a:pt x="1075" y="541"/>
                              </a:lnTo>
                              <a:lnTo>
                                <a:pt x="1081" y="540"/>
                              </a:lnTo>
                              <a:lnTo>
                                <a:pt x="1089" y="538"/>
                              </a:lnTo>
                              <a:lnTo>
                                <a:pt x="1096" y="538"/>
                              </a:lnTo>
                              <a:lnTo>
                                <a:pt x="1107" y="538"/>
                              </a:lnTo>
                              <a:lnTo>
                                <a:pt x="1116" y="541"/>
                              </a:lnTo>
                              <a:lnTo>
                                <a:pt x="1124" y="546"/>
                              </a:lnTo>
                              <a:lnTo>
                                <a:pt x="1132" y="550"/>
                              </a:lnTo>
                              <a:lnTo>
                                <a:pt x="1136" y="558"/>
                              </a:lnTo>
                              <a:lnTo>
                                <a:pt x="1141" y="566"/>
                              </a:lnTo>
                              <a:lnTo>
                                <a:pt x="1144" y="577"/>
                              </a:lnTo>
                              <a:lnTo>
                                <a:pt x="1144" y="586"/>
                              </a:lnTo>
                              <a:lnTo>
                                <a:pt x="1144" y="721"/>
                              </a:lnTo>
                              <a:lnTo>
                                <a:pt x="1144" y="724"/>
                              </a:lnTo>
                              <a:lnTo>
                                <a:pt x="1142" y="727"/>
                              </a:lnTo>
                              <a:lnTo>
                                <a:pt x="1139" y="729"/>
                              </a:lnTo>
                              <a:lnTo>
                                <a:pt x="1136" y="729"/>
                              </a:lnTo>
                              <a:close/>
                              <a:moveTo>
                                <a:pt x="1276" y="729"/>
                              </a:moveTo>
                              <a:lnTo>
                                <a:pt x="1264" y="730"/>
                              </a:lnTo>
                              <a:lnTo>
                                <a:pt x="1252" y="732"/>
                              </a:lnTo>
                              <a:lnTo>
                                <a:pt x="1241" y="730"/>
                              </a:lnTo>
                              <a:lnTo>
                                <a:pt x="1233" y="729"/>
                              </a:lnTo>
                              <a:lnTo>
                                <a:pt x="1225" y="726"/>
                              </a:lnTo>
                              <a:lnTo>
                                <a:pt x="1219" y="721"/>
                              </a:lnTo>
                              <a:lnTo>
                                <a:pt x="1216" y="717"/>
                              </a:lnTo>
                              <a:lnTo>
                                <a:pt x="1213" y="709"/>
                              </a:lnTo>
                              <a:lnTo>
                                <a:pt x="1210" y="701"/>
                              </a:lnTo>
                              <a:lnTo>
                                <a:pt x="1210" y="692"/>
                              </a:lnTo>
                              <a:lnTo>
                                <a:pt x="1210" y="567"/>
                              </a:lnTo>
                              <a:lnTo>
                                <a:pt x="1188" y="567"/>
                              </a:lnTo>
                              <a:lnTo>
                                <a:pt x="1185" y="567"/>
                              </a:lnTo>
                              <a:lnTo>
                                <a:pt x="1182" y="566"/>
                              </a:lnTo>
                              <a:lnTo>
                                <a:pt x="1181" y="563"/>
                              </a:lnTo>
                              <a:lnTo>
                                <a:pt x="1181" y="560"/>
                              </a:lnTo>
                              <a:lnTo>
                                <a:pt x="1181" y="549"/>
                              </a:lnTo>
                              <a:lnTo>
                                <a:pt x="1181" y="546"/>
                              </a:lnTo>
                              <a:lnTo>
                                <a:pt x="1182" y="543"/>
                              </a:lnTo>
                              <a:lnTo>
                                <a:pt x="1185" y="541"/>
                              </a:lnTo>
                              <a:lnTo>
                                <a:pt x="1188" y="540"/>
                              </a:lnTo>
                              <a:lnTo>
                                <a:pt x="1210" y="540"/>
                              </a:lnTo>
                              <a:lnTo>
                                <a:pt x="1210" y="500"/>
                              </a:lnTo>
                              <a:lnTo>
                                <a:pt x="1210" y="497"/>
                              </a:lnTo>
                              <a:lnTo>
                                <a:pt x="1212" y="494"/>
                              </a:lnTo>
                              <a:lnTo>
                                <a:pt x="1215" y="491"/>
                              </a:lnTo>
                              <a:lnTo>
                                <a:pt x="1216" y="491"/>
                              </a:lnTo>
                              <a:lnTo>
                                <a:pt x="1235" y="484"/>
                              </a:lnTo>
                              <a:lnTo>
                                <a:pt x="1239" y="484"/>
                              </a:lnTo>
                              <a:lnTo>
                                <a:pt x="1242" y="484"/>
                              </a:lnTo>
                              <a:lnTo>
                                <a:pt x="1244" y="486"/>
                              </a:lnTo>
                              <a:lnTo>
                                <a:pt x="1245" y="491"/>
                              </a:lnTo>
                              <a:lnTo>
                                <a:pt x="1245" y="540"/>
                              </a:lnTo>
                              <a:lnTo>
                                <a:pt x="1267" y="540"/>
                              </a:lnTo>
                              <a:lnTo>
                                <a:pt x="1272" y="541"/>
                              </a:lnTo>
                              <a:lnTo>
                                <a:pt x="1273" y="543"/>
                              </a:lnTo>
                              <a:lnTo>
                                <a:pt x="1276" y="546"/>
                              </a:lnTo>
                              <a:lnTo>
                                <a:pt x="1276" y="549"/>
                              </a:lnTo>
                              <a:lnTo>
                                <a:pt x="1276" y="560"/>
                              </a:lnTo>
                              <a:lnTo>
                                <a:pt x="1276" y="563"/>
                              </a:lnTo>
                              <a:lnTo>
                                <a:pt x="1273" y="566"/>
                              </a:lnTo>
                              <a:lnTo>
                                <a:pt x="1272" y="567"/>
                              </a:lnTo>
                              <a:lnTo>
                                <a:pt x="1267" y="567"/>
                              </a:lnTo>
                              <a:lnTo>
                                <a:pt x="1245" y="567"/>
                              </a:lnTo>
                              <a:lnTo>
                                <a:pt x="1245" y="686"/>
                              </a:lnTo>
                              <a:lnTo>
                                <a:pt x="1245" y="693"/>
                              </a:lnTo>
                              <a:lnTo>
                                <a:pt x="1248" y="698"/>
                              </a:lnTo>
                              <a:lnTo>
                                <a:pt x="1253" y="700"/>
                              </a:lnTo>
                              <a:lnTo>
                                <a:pt x="1259" y="701"/>
                              </a:lnTo>
                              <a:lnTo>
                                <a:pt x="1265" y="701"/>
                              </a:lnTo>
                              <a:lnTo>
                                <a:pt x="1270" y="700"/>
                              </a:lnTo>
                              <a:lnTo>
                                <a:pt x="1273" y="700"/>
                              </a:lnTo>
                              <a:lnTo>
                                <a:pt x="1276" y="701"/>
                              </a:lnTo>
                              <a:lnTo>
                                <a:pt x="1279" y="703"/>
                              </a:lnTo>
                              <a:lnTo>
                                <a:pt x="1281" y="706"/>
                              </a:lnTo>
                              <a:lnTo>
                                <a:pt x="1282" y="718"/>
                              </a:lnTo>
                              <a:lnTo>
                                <a:pt x="1282" y="721"/>
                              </a:lnTo>
                              <a:lnTo>
                                <a:pt x="1281" y="724"/>
                              </a:lnTo>
                              <a:lnTo>
                                <a:pt x="1279" y="727"/>
                              </a:lnTo>
                              <a:lnTo>
                                <a:pt x="1276" y="729"/>
                              </a:lnTo>
                              <a:close/>
                              <a:moveTo>
                                <a:pt x="1441" y="644"/>
                              </a:moveTo>
                              <a:lnTo>
                                <a:pt x="1344" y="644"/>
                              </a:lnTo>
                              <a:lnTo>
                                <a:pt x="1344" y="657"/>
                              </a:lnTo>
                              <a:lnTo>
                                <a:pt x="1347" y="667"/>
                              </a:lnTo>
                              <a:lnTo>
                                <a:pt x="1350" y="678"/>
                              </a:lnTo>
                              <a:lnTo>
                                <a:pt x="1355" y="686"/>
                              </a:lnTo>
                              <a:lnTo>
                                <a:pt x="1361" y="692"/>
                              </a:lnTo>
                              <a:lnTo>
                                <a:pt x="1370" y="697"/>
                              </a:lnTo>
                              <a:lnTo>
                                <a:pt x="1379" y="700"/>
                              </a:lnTo>
                              <a:lnTo>
                                <a:pt x="1392" y="701"/>
                              </a:lnTo>
                              <a:lnTo>
                                <a:pt x="1412" y="698"/>
                              </a:lnTo>
                              <a:lnTo>
                                <a:pt x="1428" y="693"/>
                              </a:lnTo>
                              <a:lnTo>
                                <a:pt x="1432" y="693"/>
                              </a:lnTo>
                              <a:lnTo>
                                <a:pt x="1435" y="695"/>
                              </a:lnTo>
                              <a:lnTo>
                                <a:pt x="1438" y="697"/>
                              </a:lnTo>
                              <a:lnTo>
                                <a:pt x="1439" y="700"/>
                              </a:lnTo>
                              <a:lnTo>
                                <a:pt x="1444" y="712"/>
                              </a:lnTo>
                              <a:lnTo>
                                <a:pt x="1444" y="715"/>
                              </a:lnTo>
                              <a:lnTo>
                                <a:pt x="1442" y="718"/>
                              </a:lnTo>
                              <a:lnTo>
                                <a:pt x="1441" y="721"/>
                              </a:lnTo>
                              <a:lnTo>
                                <a:pt x="1438" y="723"/>
                              </a:lnTo>
                              <a:lnTo>
                                <a:pt x="1428" y="726"/>
                              </a:lnTo>
                              <a:lnTo>
                                <a:pt x="1418" y="729"/>
                              </a:lnTo>
                              <a:lnTo>
                                <a:pt x="1405" y="730"/>
                              </a:lnTo>
                              <a:lnTo>
                                <a:pt x="1390" y="732"/>
                              </a:lnTo>
                              <a:lnTo>
                                <a:pt x="1379" y="730"/>
                              </a:lnTo>
                              <a:lnTo>
                                <a:pt x="1372" y="730"/>
                              </a:lnTo>
                              <a:lnTo>
                                <a:pt x="1362" y="727"/>
                              </a:lnTo>
                              <a:lnTo>
                                <a:pt x="1355" y="726"/>
                              </a:lnTo>
                              <a:lnTo>
                                <a:pt x="1347" y="721"/>
                              </a:lnTo>
                              <a:lnTo>
                                <a:pt x="1339" y="718"/>
                              </a:lnTo>
                              <a:lnTo>
                                <a:pt x="1333" y="712"/>
                              </a:lnTo>
                              <a:lnTo>
                                <a:pt x="1328" y="707"/>
                              </a:lnTo>
                              <a:lnTo>
                                <a:pt x="1322" y="700"/>
                              </a:lnTo>
                              <a:lnTo>
                                <a:pt x="1319" y="693"/>
                              </a:lnTo>
                              <a:lnTo>
                                <a:pt x="1315" y="684"/>
                              </a:lnTo>
                              <a:lnTo>
                                <a:pt x="1312" y="677"/>
                              </a:lnTo>
                              <a:lnTo>
                                <a:pt x="1310" y="667"/>
                              </a:lnTo>
                              <a:lnTo>
                                <a:pt x="1307" y="657"/>
                              </a:lnTo>
                              <a:lnTo>
                                <a:pt x="1307" y="646"/>
                              </a:lnTo>
                              <a:lnTo>
                                <a:pt x="1307" y="634"/>
                              </a:lnTo>
                              <a:lnTo>
                                <a:pt x="1307" y="614"/>
                              </a:lnTo>
                              <a:lnTo>
                                <a:pt x="1312" y="594"/>
                              </a:lnTo>
                              <a:lnTo>
                                <a:pt x="1315" y="586"/>
                              </a:lnTo>
                              <a:lnTo>
                                <a:pt x="1318" y="578"/>
                              </a:lnTo>
                              <a:lnTo>
                                <a:pt x="1322" y="570"/>
                              </a:lnTo>
                              <a:lnTo>
                                <a:pt x="1325" y="563"/>
                              </a:lnTo>
                              <a:lnTo>
                                <a:pt x="1332" y="558"/>
                              </a:lnTo>
                              <a:lnTo>
                                <a:pt x="1336" y="552"/>
                              </a:lnTo>
                              <a:lnTo>
                                <a:pt x="1342" y="547"/>
                              </a:lnTo>
                              <a:lnTo>
                                <a:pt x="1348" y="544"/>
                              </a:lnTo>
                              <a:lnTo>
                                <a:pt x="1356" y="541"/>
                              </a:lnTo>
                              <a:lnTo>
                                <a:pt x="1362" y="540"/>
                              </a:lnTo>
                              <a:lnTo>
                                <a:pt x="1370" y="538"/>
                              </a:lnTo>
                              <a:lnTo>
                                <a:pt x="1378" y="538"/>
                              </a:lnTo>
                              <a:lnTo>
                                <a:pt x="1393" y="538"/>
                              </a:lnTo>
                              <a:lnTo>
                                <a:pt x="1405" y="543"/>
                              </a:lnTo>
                              <a:lnTo>
                                <a:pt x="1412" y="546"/>
                              </a:lnTo>
                              <a:lnTo>
                                <a:pt x="1418" y="549"/>
                              </a:lnTo>
                              <a:lnTo>
                                <a:pt x="1424" y="554"/>
                              </a:lnTo>
                              <a:lnTo>
                                <a:pt x="1428" y="560"/>
                              </a:lnTo>
                              <a:lnTo>
                                <a:pt x="1433" y="566"/>
                              </a:lnTo>
                              <a:lnTo>
                                <a:pt x="1438" y="572"/>
                              </a:lnTo>
                              <a:lnTo>
                                <a:pt x="1441" y="581"/>
                              </a:lnTo>
                              <a:lnTo>
                                <a:pt x="1444" y="589"/>
                              </a:lnTo>
                              <a:lnTo>
                                <a:pt x="1445" y="600"/>
                              </a:lnTo>
                              <a:lnTo>
                                <a:pt x="1447" y="610"/>
                              </a:lnTo>
                              <a:lnTo>
                                <a:pt x="1448" y="623"/>
                              </a:lnTo>
                              <a:lnTo>
                                <a:pt x="1448" y="635"/>
                              </a:lnTo>
                              <a:lnTo>
                                <a:pt x="1448" y="638"/>
                              </a:lnTo>
                              <a:lnTo>
                                <a:pt x="1447" y="641"/>
                              </a:lnTo>
                              <a:lnTo>
                                <a:pt x="1444" y="643"/>
                              </a:lnTo>
                              <a:lnTo>
                                <a:pt x="1441" y="644"/>
                              </a:lnTo>
                              <a:close/>
                              <a:moveTo>
                                <a:pt x="1379" y="566"/>
                              </a:moveTo>
                              <a:lnTo>
                                <a:pt x="1373" y="567"/>
                              </a:lnTo>
                              <a:lnTo>
                                <a:pt x="1368" y="569"/>
                              </a:lnTo>
                              <a:lnTo>
                                <a:pt x="1362" y="572"/>
                              </a:lnTo>
                              <a:lnTo>
                                <a:pt x="1358" y="577"/>
                              </a:lnTo>
                              <a:lnTo>
                                <a:pt x="1353" y="583"/>
                              </a:lnTo>
                              <a:lnTo>
                                <a:pt x="1348" y="592"/>
                              </a:lnTo>
                              <a:lnTo>
                                <a:pt x="1345" y="603"/>
                              </a:lnTo>
                              <a:lnTo>
                                <a:pt x="1344" y="617"/>
                              </a:lnTo>
                              <a:lnTo>
                                <a:pt x="1413" y="617"/>
                              </a:lnTo>
                              <a:lnTo>
                                <a:pt x="1412" y="607"/>
                              </a:lnTo>
                              <a:lnTo>
                                <a:pt x="1410" y="598"/>
                              </a:lnTo>
                              <a:lnTo>
                                <a:pt x="1408" y="590"/>
                              </a:lnTo>
                              <a:lnTo>
                                <a:pt x="1405" y="583"/>
                              </a:lnTo>
                              <a:lnTo>
                                <a:pt x="1401" y="575"/>
                              </a:lnTo>
                              <a:lnTo>
                                <a:pt x="1395" y="570"/>
                              </a:lnTo>
                              <a:lnTo>
                                <a:pt x="1387" y="567"/>
                              </a:lnTo>
                              <a:lnTo>
                                <a:pt x="1379" y="566"/>
                              </a:lnTo>
                              <a:close/>
                              <a:moveTo>
                                <a:pt x="3002" y="733"/>
                              </a:moveTo>
                              <a:lnTo>
                                <a:pt x="2956" y="733"/>
                              </a:lnTo>
                              <a:lnTo>
                                <a:pt x="2950" y="732"/>
                              </a:lnTo>
                              <a:lnTo>
                                <a:pt x="2945" y="729"/>
                              </a:lnTo>
                              <a:lnTo>
                                <a:pt x="2940" y="723"/>
                              </a:lnTo>
                              <a:lnTo>
                                <a:pt x="2940" y="717"/>
                              </a:lnTo>
                              <a:lnTo>
                                <a:pt x="2940" y="555"/>
                              </a:lnTo>
                              <a:lnTo>
                                <a:pt x="2839" y="555"/>
                              </a:lnTo>
                              <a:lnTo>
                                <a:pt x="2839" y="717"/>
                              </a:lnTo>
                              <a:lnTo>
                                <a:pt x="2837" y="723"/>
                              </a:lnTo>
                              <a:lnTo>
                                <a:pt x="2834" y="729"/>
                              </a:lnTo>
                              <a:lnTo>
                                <a:pt x="2828" y="732"/>
                              </a:lnTo>
                              <a:lnTo>
                                <a:pt x="2822" y="733"/>
                              </a:lnTo>
                              <a:lnTo>
                                <a:pt x="2776" y="733"/>
                              </a:lnTo>
                              <a:lnTo>
                                <a:pt x="2770" y="732"/>
                              </a:lnTo>
                              <a:lnTo>
                                <a:pt x="2765" y="729"/>
                              </a:lnTo>
                              <a:lnTo>
                                <a:pt x="2760" y="723"/>
                              </a:lnTo>
                              <a:lnTo>
                                <a:pt x="2760" y="717"/>
                              </a:lnTo>
                              <a:lnTo>
                                <a:pt x="2760" y="352"/>
                              </a:lnTo>
                              <a:lnTo>
                                <a:pt x="2760" y="346"/>
                              </a:lnTo>
                              <a:lnTo>
                                <a:pt x="2765" y="341"/>
                              </a:lnTo>
                              <a:lnTo>
                                <a:pt x="2770" y="337"/>
                              </a:lnTo>
                              <a:lnTo>
                                <a:pt x="2776" y="335"/>
                              </a:lnTo>
                              <a:lnTo>
                                <a:pt x="2822" y="335"/>
                              </a:lnTo>
                              <a:lnTo>
                                <a:pt x="2828" y="337"/>
                              </a:lnTo>
                              <a:lnTo>
                                <a:pt x="2834" y="341"/>
                              </a:lnTo>
                              <a:lnTo>
                                <a:pt x="2837" y="346"/>
                              </a:lnTo>
                              <a:lnTo>
                                <a:pt x="2839" y="352"/>
                              </a:lnTo>
                              <a:lnTo>
                                <a:pt x="2839" y="489"/>
                              </a:lnTo>
                              <a:lnTo>
                                <a:pt x="2940" y="489"/>
                              </a:lnTo>
                              <a:lnTo>
                                <a:pt x="2940" y="352"/>
                              </a:lnTo>
                              <a:lnTo>
                                <a:pt x="2940" y="346"/>
                              </a:lnTo>
                              <a:lnTo>
                                <a:pt x="2945" y="341"/>
                              </a:lnTo>
                              <a:lnTo>
                                <a:pt x="2950" y="337"/>
                              </a:lnTo>
                              <a:lnTo>
                                <a:pt x="2956" y="335"/>
                              </a:lnTo>
                              <a:lnTo>
                                <a:pt x="3002" y="335"/>
                              </a:lnTo>
                              <a:lnTo>
                                <a:pt x="3008" y="337"/>
                              </a:lnTo>
                              <a:lnTo>
                                <a:pt x="3014" y="341"/>
                              </a:lnTo>
                              <a:lnTo>
                                <a:pt x="3017" y="346"/>
                              </a:lnTo>
                              <a:lnTo>
                                <a:pt x="3019" y="352"/>
                              </a:lnTo>
                              <a:lnTo>
                                <a:pt x="3019" y="717"/>
                              </a:lnTo>
                              <a:lnTo>
                                <a:pt x="3017" y="723"/>
                              </a:lnTo>
                              <a:lnTo>
                                <a:pt x="3014" y="729"/>
                              </a:lnTo>
                              <a:lnTo>
                                <a:pt x="3008" y="732"/>
                              </a:lnTo>
                              <a:lnTo>
                                <a:pt x="3002" y="733"/>
                              </a:lnTo>
                              <a:close/>
                              <a:moveTo>
                                <a:pt x="3296" y="609"/>
                              </a:moveTo>
                              <a:lnTo>
                                <a:pt x="3163" y="609"/>
                              </a:lnTo>
                              <a:lnTo>
                                <a:pt x="3165" y="623"/>
                              </a:lnTo>
                              <a:lnTo>
                                <a:pt x="3166" y="635"/>
                              </a:lnTo>
                              <a:lnTo>
                                <a:pt x="3170" y="646"/>
                              </a:lnTo>
                              <a:lnTo>
                                <a:pt x="3176" y="655"/>
                              </a:lnTo>
                              <a:lnTo>
                                <a:pt x="3183" y="661"/>
                              </a:lnTo>
                              <a:lnTo>
                                <a:pt x="3193" y="667"/>
                              </a:lnTo>
                              <a:lnTo>
                                <a:pt x="3206" y="670"/>
                              </a:lnTo>
                              <a:lnTo>
                                <a:pt x="3222" y="670"/>
                              </a:lnTo>
                              <a:lnTo>
                                <a:pt x="3237" y="670"/>
                              </a:lnTo>
                              <a:lnTo>
                                <a:pt x="3253" y="667"/>
                              </a:lnTo>
                              <a:lnTo>
                                <a:pt x="3265" y="664"/>
                              </a:lnTo>
                              <a:lnTo>
                                <a:pt x="3277" y="660"/>
                              </a:lnTo>
                              <a:lnTo>
                                <a:pt x="3283" y="658"/>
                              </a:lnTo>
                              <a:lnTo>
                                <a:pt x="3288" y="661"/>
                              </a:lnTo>
                              <a:lnTo>
                                <a:pt x="3291" y="664"/>
                              </a:lnTo>
                              <a:lnTo>
                                <a:pt x="3293" y="669"/>
                              </a:lnTo>
                              <a:lnTo>
                                <a:pt x="3305" y="703"/>
                              </a:lnTo>
                              <a:lnTo>
                                <a:pt x="3305" y="709"/>
                              </a:lnTo>
                              <a:lnTo>
                                <a:pt x="3303" y="715"/>
                              </a:lnTo>
                              <a:lnTo>
                                <a:pt x="3300" y="718"/>
                              </a:lnTo>
                              <a:lnTo>
                                <a:pt x="3296" y="721"/>
                              </a:lnTo>
                              <a:lnTo>
                                <a:pt x="3276" y="729"/>
                              </a:lnTo>
                              <a:lnTo>
                                <a:pt x="3256" y="733"/>
                              </a:lnTo>
                              <a:lnTo>
                                <a:pt x="3233" y="737"/>
                              </a:lnTo>
                              <a:lnTo>
                                <a:pt x="3206" y="737"/>
                              </a:lnTo>
                              <a:lnTo>
                                <a:pt x="3193" y="737"/>
                              </a:lnTo>
                              <a:lnTo>
                                <a:pt x="3180" y="735"/>
                              </a:lnTo>
                              <a:lnTo>
                                <a:pt x="3168" y="732"/>
                              </a:lnTo>
                              <a:lnTo>
                                <a:pt x="3156" y="729"/>
                              </a:lnTo>
                              <a:lnTo>
                                <a:pt x="3145" y="723"/>
                              </a:lnTo>
                              <a:lnTo>
                                <a:pt x="3134" y="717"/>
                              </a:lnTo>
                              <a:lnTo>
                                <a:pt x="3125" y="709"/>
                              </a:lnTo>
                              <a:lnTo>
                                <a:pt x="3117" y="701"/>
                              </a:lnTo>
                              <a:lnTo>
                                <a:pt x="3110" y="692"/>
                              </a:lnTo>
                              <a:lnTo>
                                <a:pt x="3102" y="680"/>
                              </a:lnTo>
                              <a:lnTo>
                                <a:pt x="3097" y="669"/>
                              </a:lnTo>
                              <a:lnTo>
                                <a:pt x="3093" y="655"/>
                              </a:lnTo>
                              <a:lnTo>
                                <a:pt x="3088" y="641"/>
                              </a:lnTo>
                              <a:lnTo>
                                <a:pt x="3085" y="624"/>
                              </a:lnTo>
                              <a:lnTo>
                                <a:pt x="3083" y="607"/>
                              </a:lnTo>
                              <a:lnTo>
                                <a:pt x="3083" y="589"/>
                              </a:lnTo>
                              <a:lnTo>
                                <a:pt x="3083" y="574"/>
                              </a:lnTo>
                              <a:lnTo>
                                <a:pt x="3085" y="558"/>
                              </a:lnTo>
                              <a:lnTo>
                                <a:pt x="3088" y="544"/>
                              </a:lnTo>
                              <a:lnTo>
                                <a:pt x="3091" y="530"/>
                              </a:lnTo>
                              <a:lnTo>
                                <a:pt x="3096" y="518"/>
                              </a:lnTo>
                              <a:lnTo>
                                <a:pt x="3100" y="506"/>
                              </a:lnTo>
                              <a:lnTo>
                                <a:pt x="3106" y="495"/>
                              </a:lnTo>
                              <a:lnTo>
                                <a:pt x="3114" y="484"/>
                              </a:lnTo>
                              <a:lnTo>
                                <a:pt x="3122" y="475"/>
                              </a:lnTo>
                              <a:lnTo>
                                <a:pt x="3130" y="467"/>
                              </a:lnTo>
                              <a:lnTo>
                                <a:pt x="3139" y="460"/>
                              </a:lnTo>
                              <a:lnTo>
                                <a:pt x="3150" y="455"/>
                              </a:lnTo>
                              <a:lnTo>
                                <a:pt x="3160" y="451"/>
                              </a:lnTo>
                              <a:lnTo>
                                <a:pt x="3173" y="446"/>
                              </a:lnTo>
                              <a:lnTo>
                                <a:pt x="3185" y="444"/>
                              </a:lnTo>
                              <a:lnTo>
                                <a:pt x="3197" y="443"/>
                              </a:lnTo>
                              <a:lnTo>
                                <a:pt x="3213" y="444"/>
                              </a:lnTo>
                              <a:lnTo>
                                <a:pt x="3225" y="446"/>
                              </a:lnTo>
                              <a:lnTo>
                                <a:pt x="3237" y="449"/>
                              </a:lnTo>
                              <a:lnTo>
                                <a:pt x="3248" y="454"/>
                              </a:lnTo>
                              <a:lnTo>
                                <a:pt x="3259" y="460"/>
                              </a:lnTo>
                              <a:lnTo>
                                <a:pt x="3268" y="466"/>
                              </a:lnTo>
                              <a:lnTo>
                                <a:pt x="3276" y="474"/>
                              </a:lnTo>
                              <a:lnTo>
                                <a:pt x="3283" y="483"/>
                              </a:lnTo>
                              <a:lnTo>
                                <a:pt x="3289" y="494"/>
                              </a:lnTo>
                              <a:lnTo>
                                <a:pt x="3296" y="504"/>
                              </a:lnTo>
                              <a:lnTo>
                                <a:pt x="3300" y="517"/>
                              </a:lnTo>
                              <a:lnTo>
                                <a:pt x="3303" y="530"/>
                              </a:lnTo>
                              <a:lnTo>
                                <a:pt x="3306" y="544"/>
                              </a:lnTo>
                              <a:lnTo>
                                <a:pt x="3309" y="560"/>
                              </a:lnTo>
                              <a:lnTo>
                                <a:pt x="3309" y="577"/>
                              </a:lnTo>
                              <a:lnTo>
                                <a:pt x="3311" y="594"/>
                              </a:lnTo>
                              <a:lnTo>
                                <a:pt x="3309" y="600"/>
                              </a:lnTo>
                              <a:lnTo>
                                <a:pt x="3306" y="604"/>
                              </a:lnTo>
                              <a:lnTo>
                                <a:pt x="3302" y="609"/>
                              </a:lnTo>
                              <a:lnTo>
                                <a:pt x="3296" y="609"/>
                              </a:lnTo>
                              <a:close/>
                              <a:moveTo>
                                <a:pt x="3200" y="503"/>
                              </a:moveTo>
                              <a:lnTo>
                                <a:pt x="3191" y="504"/>
                              </a:lnTo>
                              <a:lnTo>
                                <a:pt x="3183" y="507"/>
                              </a:lnTo>
                              <a:lnTo>
                                <a:pt x="3177" y="514"/>
                              </a:lnTo>
                              <a:lnTo>
                                <a:pt x="3173" y="521"/>
                              </a:lnTo>
                              <a:lnTo>
                                <a:pt x="3168" y="530"/>
                              </a:lnTo>
                              <a:lnTo>
                                <a:pt x="3166" y="540"/>
                              </a:lnTo>
                              <a:lnTo>
                                <a:pt x="3163" y="550"/>
                              </a:lnTo>
                              <a:lnTo>
                                <a:pt x="3163" y="561"/>
                              </a:lnTo>
                              <a:lnTo>
                                <a:pt x="3234" y="561"/>
                              </a:lnTo>
                              <a:lnTo>
                                <a:pt x="3234" y="549"/>
                              </a:lnTo>
                              <a:lnTo>
                                <a:pt x="3233" y="540"/>
                              </a:lnTo>
                              <a:lnTo>
                                <a:pt x="3230" y="529"/>
                              </a:lnTo>
                              <a:lnTo>
                                <a:pt x="3226" y="521"/>
                              </a:lnTo>
                              <a:lnTo>
                                <a:pt x="3222" y="514"/>
                              </a:lnTo>
                              <a:lnTo>
                                <a:pt x="3217" y="507"/>
                              </a:lnTo>
                              <a:lnTo>
                                <a:pt x="3210" y="504"/>
                              </a:lnTo>
                              <a:lnTo>
                                <a:pt x="3200" y="503"/>
                              </a:lnTo>
                              <a:close/>
                              <a:moveTo>
                                <a:pt x="3572" y="609"/>
                              </a:moveTo>
                              <a:lnTo>
                                <a:pt x="3440" y="609"/>
                              </a:lnTo>
                              <a:lnTo>
                                <a:pt x="3442" y="623"/>
                              </a:lnTo>
                              <a:lnTo>
                                <a:pt x="3443" y="635"/>
                              </a:lnTo>
                              <a:lnTo>
                                <a:pt x="3448" y="646"/>
                              </a:lnTo>
                              <a:lnTo>
                                <a:pt x="3453" y="655"/>
                              </a:lnTo>
                              <a:lnTo>
                                <a:pt x="3460" y="661"/>
                              </a:lnTo>
                              <a:lnTo>
                                <a:pt x="3471" y="667"/>
                              </a:lnTo>
                              <a:lnTo>
                                <a:pt x="3483" y="670"/>
                              </a:lnTo>
                              <a:lnTo>
                                <a:pt x="3499" y="670"/>
                              </a:lnTo>
                              <a:lnTo>
                                <a:pt x="3516" y="670"/>
                              </a:lnTo>
                              <a:lnTo>
                                <a:pt x="3529" y="667"/>
                              </a:lnTo>
                              <a:lnTo>
                                <a:pt x="3542" y="664"/>
                              </a:lnTo>
                              <a:lnTo>
                                <a:pt x="3554" y="660"/>
                              </a:lnTo>
                              <a:lnTo>
                                <a:pt x="3560" y="658"/>
                              </a:lnTo>
                              <a:lnTo>
                                <a:pt x="3565" y="661"/>
                              </a:lnTo>
                              <a:lnTo>
                                <a:pt x="3568" y="664"/>
                              </a:lnTo>
                              <a:lnTo>
                                <a:pt x="3571" y="669"/>
                              </a:lnTo>
                              <a:lnTo>
                                <a:pt x="3582" y="703"/>
                              </a:lnTo>
                              <a:lnTo>
                                <a:pt x="3583" y="709"/>
                              </a:lnTo>
                              <a:lnTo>
                                <a:pt x="3582" y="715"/>
                              </a:lnTo>
                              <a:lnTo>
                                <a:pt x="3577" y="718"/>
                              </a:lnTo>
                              <a:lnTo>
                                <a:pt x="3572" y="721"/>
                              </a:lnTo>
                              <a:lnTo>
                                <a:pt x="3553" y="729"/>
                              </a:lnTo>
                              <a:lnTo>
                                <a:pt x="3533" y="733"/>
                              </a:lnTo>
                              <a:lnTo>
                                <a:pt x="3511" y="737"/>
                              </a:lnTo>
                              <a:lnTo>
                                <a:pt x="3485" y="737"/>
                              </a:lnTo>
                              <a:lnTo>
                                <a:pt x="3471" y="737"/>
                              </a:lnTo>
                              <a:lnTo>
                                <a:pt x="3457" y="735"/>
                              </a:lnTo>
                              <a:lnTo>
                                <a:pt x="3445" y="732"/>
                              </a:lnTo>
                              <a:lnTo>
                                <a:pt x="3433" y="729"/>
                              </a:lnTo>
                              <a:lnTo>
                                <a:pt x="3422" y="723"/>
                              </a:lnTo>
                              <a:lnTo>
                                <a:pt x="3413" y="717"/>
                              </a:lnTo>
                              <a:lnTo>
                                <a:pt x="3403" y="709"/>
                              </a:lnTo>
                              <a:lnTo>
                                <a:pt x="3394" y="701"/>
                              </a:lnTo>
                              <a:lnTo>
                                <a:pt x="3386" y="692"/>
                              </a:lnTo>
                              <a:lnTo>
                                <a:pt x="3380" y="680"/>
                              </a:lnTo>
                              <a:lnTo>
                                <a:pt x="3374" y="669"/>
                              </a:lnTo>
                              <a:lnTo>
                                <a:pt x="3369" y="655"/>
                              </a:lnTo>
                              <a:lnTo>
                                <a:pt x="3366" y="641"/>
                              </a:lnTo>
                              <a:lnTo>
                                <a:pt x="3363" y="624"/>
                              </a:lnTo>
                              <a:lnTo>
                                <a:pt x="3362" y="607"/>
                              </a:lnTo>
                              <a:lnTo>
                                <a:pt x="3360" y="589"/>
                              </a:lnTo>
                              <a:lnTo>
                                <a:pt x="3362" y="574"/>
                              </a:lnTo>
                              <a:lnTo>
                                <a:pt x="3363" y="558"/>
                              </a:lnTo>
                              <a:lnTo>
                                <a:pt x="3365" y="544"/>
                              </a:lnTo>
                              <a:lnTo>
                                <a:pt x="3368" y="530"/>
                              </a:lnTo>
                              <a:lnTo>
                                <a:pt x="3373" y="518"/>
                              </a:lnTo>
                              <a:lnTo>
                                <a:pt x="3379" y="506"/>
                              </a:lnTo>
                              <a:lnTo>
                                <a:pt x="3385" y="495"/>
                              </a:lnTo>
                              <a:lnTo>
                                <a:pt x="3391" y="484"/>
                              </a:lnTo>
                              <a:lnTo>
                                <a:pt x="3399" y="475"/>
                              </a:lnTo>
                              <a:lnTo>
                                <a:pt x="3408" y="467"/>
                              </a:lnTo>
                              <a:lnTo>
                                <a:pt x="3417" y="460"/>
                              </a:lnTo>
                              <a:lnTo>
                                <a:pt x="3426" y="455"/>
                              </a:lnTo>
                              <a:lnTo>
                                <a:pt x="3439" y="451"/>
                              </a:lnTo>
                              <a:lnTo>
                                <a:pt x="3449" y="446"/>
                              </a:lnTo>
                              <a:lnTo>
                                <a:pt x="3462" y="444"/>
                              </a:lnTo>
                              <a:lnTo>
                                <a:pt x="3476" y="443"/>
                              </a:lnTo>
                              <a:lnTo>
                                <a:pt x="3489" y="444"/>
                              </a:lnTo>
                              <a:lnTo>
                                <a:pt x="3502" y="446"/>
                              </a:lnTo>
                              <a:lnTo>
                                <a:pt x="3514" y="449"/>
                              </a:lnTo>
                              <a:lnTo>
                                <a:pt x="3525" y="454"/>
                              </a:lnTo>
                              <a:lnTo>
                                <a:pt x="3536" y="460"/>
                              </a:lnTo>
                              <a:lnTo>
                                <a:pt x="3545" y="466"/>
                              </a:lnTo>
                              <a:lnTo>
                                <a:pt x="3553" y="474"/>
                              </a:lnTo>
                              <a:lnTo>
                                <a:pt x="3560" y="483"/>
                              </a:lnTo>
                              <a:lnTo>
                                <a:pt x="3568" y="494"/>
                              </a:lnTo>
                              <a:lnTo>
                                <a:pt x="3572" y="504"/>
                              </a:lnTo>
                              <a:lnTo>
                                <a:pt x="3577" y="517"/>
                              </a:lnTo>
                              <a:lnTo>
                                <a:pt x="3582" y="530"/>
                              </a:lnTo>
                              <a:lnTo>
                                <a:pt x="3585" y="544"/>
                              </a:lnTo>
                              <a:lnTo>
                                <a:pt x="3586" y="560"/>
                              </a:lnTo>
                              <a:lnTo>
                                <a:pt x="3588" y="577"/>
                              </a:lnTo>
                              <a:lnTo>
                                <a:pt x="3588" y="594"/>
                              </a:lnTo>
                              <a:lnTo>
                                <a:pt x="3586" y="600"/>
                              </a:lnTo>
                              <a:lnTo>
                                <a:pt x="3583" y="604"/>
                              </a:lnTo>
                              <a:lnTo>
                                <a:pt x="3579" y="609"/>
                              </a:lnTo>
                              <a:lnTo>
                                <a:pt x="3572" y="609"/>
                              </a:lnTo>
                              <a:close/>
                              <a:moveTo>
                                <a:pt x="3477" y="503"/>
                              </a:moveTo>
                              <a:lnTo>
                                <a:pt x="3468" y="504"/>
                              </a:lnTo>
                              <a:lnTo>
                                <a:pt x="3460" y="507"/>
                              </a:lnTo>
                              <a:lnTo>
                                <a:pt x="3454" y="514"/>
                              </a:lnTo>
                              <a:lnTo>
                                <a:pt x="3449" y="521"/>
                              </a:lnTo>
                              <a:lnTo>
                                <a:pt x="3446" y="530"/>
                              </a:lnTo>
                              <a:lnTo>
                                <a:pt x="3443" y="540"/>
                              </a:lnTo>
                              <a:lnTo>
                                <a:pt x="3442" y="550"/>
                              </a:lnTo>
                              <a:lnTo>
                                <a:pt x="3440" y="561"/>
                              </a:lnTo>
                              <a:lnTo>
                                <a:pt x="3513" y="561"/>
                              </a:lnTo>
                              <a:lnTo>
                                <a:pt x="3511" y="549"/>
                              </a:lnTo>
                              <a:lnTo>
                                <a:pt x="3509" y="540"/>
                              </a:lnTo>
                              <a:lnTo>
                                <a:pt x="3508" y="529"/>
                              </a:lnTo>
                              <a:lnTo>
                                <a:pt x="3505" y="521"/>
                              </a:lnTo>
                              <a:lnTo>
                                <a:pt x="3500" y="514"/>
                              </a:lnTo>
                              <a:lnTo>
                                <a:pt x="3494" y="507"/>
                              </a:lnTo>
                              <a:lnTo>
                                <a:pt x="3486" y="504"/>
                              </a:lnTo>
                              <a:lnTo>
                                <a:pt x="3477" y="503"/>
                              </a:lnTo>
                              <a:close/>
                              <a:moveTo>
                                <a:pt x="3989" y="733"/>
                              </a:moveTo>
                              <a:lnTo>
                                <a:pt x="3945" y="733"/>
                              </a:lnTo>
                              <a:lnTo>
                                <a:pt x="3939" y="732"/>
                              </a:lnTo>
                              <a:lnTo>
                                <a:pt x="3934" y="729"/>
                              </a:lnTo>
                              <a:lnTo>
                                <a:pt x="3931" y="724"/>
                              </a:lnTo>
                              <a:lnTo>
                                <a:pt x="3929" y="718"/>
                              </a:lnTo>
                              <a:lnTo>
                                <a:pt x="3929" y="532"/>
                              </a:lnTo>
                              <a:lnTo>
                                <a:pt x="3929" y="526"/>
                              </a:lnTo>
                              <a:lnTo>
                                <a:pt x="3928" y="521"/>
                              </a:lnTo>
                              <a:lnTo>
                                <a:pt x="3925" y="517"/>
                              </a:lnTo>
                              <a:lnTo>
                                <a:pt x="3923" y="514"/>
                              </a:lnTo>
                              <a:lnTo>
                                <a:pt x="3915" y="509"/>
                              </a:lnTo>
                              <a:lnTo>
                                <a:pt x="3908" y="507"/>
                              </a:lnTo>
                              <a:lnTo>
                                <a:pt x="3899" y="509"/>
                              </a:lnTo>
                              <a:lnTo>
                                <a:pt x="3891" y="512"/>
                              </a:lnTo>
                              <a:lnTo>
                                <a:pt x="3883" y="517"/>
                              </a:lnTo>
                              <a:lnTo>
                                <a:pt x="3877" y="523"/>
                              </a:lnTo>
                              <a:lnTo>
                                <a:pt x="3872" y="532"/>
                              </a:lnTo>
                              <a:lnTo>
                                <a:pt x="3869" y="541"/>
                              </a:lnTo>
                              <a:lnTo>
                                <a:pt x="3866" y="552"/>
                              </a:lnTo>
                              <a:lnTo>
                                <a:pt x="3866" y="566"/>
                              </a:lnTo>
                              <a:lnTo>
                                <a:pt x="3866" y="718"/>
                              </a:lnTo>
                              <a:lnTo>
                                <a:pt x="3865" y="724"/>
                              </a:lnTo>
                              <a:lnTo>
                                <a:pt x="3862" y="729"/>
                              </a:lnTo>
                              <a:lnTo>
                                <a:pt x="3857" y="732"/>
                              </a:lnTo>
                              <a:lnTo>
                                <a:pt x="3851" y="733"/>
                              </a:lnTo>
                              <a:lnTo>
                                <a:pt x="3806" y="733"/>
                              </a:lnTo>
                              <a:lnTo>
                                <a:pt x="3800" y="732"/>
                              </a:lnTo>
                              <a:lnTo>
                                <a:pt x="3796" y="729"/>
                              </a:lnTo>
                              <a:lnTo>
                                <a:pt x="3791" y="724"/>
                              </a:lnTo>
                              <a:lnTo>
                                <a:pt x="3791" y="718"/>
                              </a:lnTo>
                              <a:lnTo>
                                <a:pt x="3791" y="532"/>
                              </a:lnTo>
                              <a:lnTo>
                                <a:pt x="3789" y="526"/>
                              </a:lnTo>
                              <a:lnTo>
                                <a:pt x="3788" y="521"/>
                              </a:lnTo>
                              <a:lnTo>
                                <a:pt x="3786" y="517"/>
                              </a:lnTo>
                              <a:lnTo>
                                <a:pt x="3783" y="514"/>
                              </a:lnTo>
                              <a:lnTo>
                                <a:pt x="3777" y="509"/>
                              </a:lnTo>
                              <a:lnTo>
                                <a:pt x="3769" y="507"/>
                              </a:lnTo>
                              <a:lnTo>
                                <a:pt x="3760" y="509"/>
                              </a:lnTo>
                              <a:lnTo>
                                <a:pt x="3752" y="512"/>
                              </a:lnTo>
                              <a:lnTo>
                                <a:pt x="3745" y="517"/>
                              </a:lnTo>
                              <a:lnTo>
                                <a:pt x="3739" y="523"/>
                              </a:lnTo>
                              <a:lnTo>
                                <a:pt x="3734" y="532"/>
                              </a:lnTo>
                              <a:lnTo>
                                <a:pt x="3729" y="541"/>
                              </a:lnTo>
                              <a:lnTo>
                                <a:pt x="3728" y="552"/>
                              </a:lnTo>
                              <a:lnTo>
                                <a:pt x="3728" y="566"/>
                              </a:lnTo>
                              <a:lnTo>
                                <a:pt x="3728" y="718"/>
                              </a:lnTo>
                              <a:lnTo>
                                <a:pt x="3726" y="724"/>
                              </a:lnTo>
                              <a:lnTo>
                                <a:pt x="3723" y="729"/>
                              </a:lnTo>
                              <a:lnTo>
                                <a:pt x="3717" y="732"/>
                              </a:lnTo>
                              <a:lnTo>
                                <a:pt x="3711" y="733"/>
                              </a:lnTo>
                              <a:lnTo>
                                <a:pt x="3666" y="733"/>
                              </a:lnTo>
                              <a:lnTo>
                                <a:pt x="3660" y="732"/>
                              </a:lnTo>
                              <a:lnTo>
                                <a:pt x="3656" y="729"/>
                              </a:lnTo>
                              <a:lnTo>
                                <a:pt x="3652" y="724"/>
                              </a:lnTo>
                              <a:lnTo>
                                <a:pt x="3651" y="718"/>
                              </a:lnTo>
                              <a:lnTo>
                                <a:pt x="3651" y="463"/>
                              </a:lnTo>
                              <a:lnTo>
                                <a:pt x="3652" y="457"/>
                              </a:lnTo>
                              <a:lnTo>
                                <a:pt x="3656" y="452"/>
                              </a:lnTo>
                              <a:lnTo>
                                <a:pt x="3660" y="449"/>
                              </a:lnTo>
                              <a:lnTo>
                                <a:pt x="3666" y="447"/>
                              </a:lnTo>
                              <a:lnTo>
                                <a:pt x="3700" y="447"/>
                              </a:lnTo>
                              <a:lnTo>
                                <a:pt x="3706" y="449"/>
                              </a:lnTo>
                              <a:lnTo>
                                <a:pt x="3712" y="452"/>
                              </a:lnTo>
                              <a:lnTo>
                                <a:pt x="3716" y="457"/>
                              </a:lnTo>
                              <a:lnTo>
                                <a:pt x="3717" y="461"/>
                              </a:lnTo>
                              <a:lnTo>
                                <a:pt x="3722" y="480"/>
                              </a:lnTo>
                              <a:lnTo>
                                <a:pt x="3729" y="472"/>
                              </a:lnTo>
                              <a:lnTo>
                                <a:pt x="3737" y="464"/>
                              </a:lnTo>
                              <a:lnTo>
                                <a:pt x="3746" y="458"/>
                              </a:lnTo>
                              <a:lnTo>
                                <a:pt x="3756" y="454"/>
                              </a:lnTo>
                              <a:lnTo>
                                <a:pt x="3765" y="449"/>
                              </a:lnTo>
                              <a:lnTo>
                                <a:pt x="3776" y="446"/>
                              </a:lnTo>
                              <a:lnTo>
                                <a:pt x="3785" y="444"/>
                              </a:lnTo>
                              <a:lnTo>
                                <a:pt x="3796" y="443"/>
                              </a:lnTo>
                              <a:lnTo>
                                <a:pt x="3806" y="444"/>
                              </a:lnTo>
                              <a:lnTo>
                                <a:pt x="3817" y="446"/>
                              </a:lnTo>
                              <a:lnTo>
                                <a:pt x="3826" y="449"/>
                              </a:lnTo>
                              <a:lnTo>
                                <a:pt x="3834" y="454"/>
                              </a:lnTo>
                              <a:lnTo>
                                <a:pt x="3842" y="458"/>
                              </a:lnTo>
                              <a:lnTo>
                                <a:pt x="3849" y="466"/>
                              </a:lnTo>
                              <a:lnTo>
                                <a:pt x="3854" y="472"/>
                              </a:lnTo>
                              <a:lnTo>
                                <a:pt x="3859" y="481"/>
                              </a:lnTo>
                              <a:lnTo>
                                <a:pt x="3866" y="474"/>
                              </a:lnTo>
                              <a:lnTo>
                                <a:pt x="3875" y="466"/>
                              </a:lnTo>
                              <a:lnTo>
                                <a:pt x="3885" y="460"/>
                              </a:lnTo>
                              <a:lnTo>
                                <a:pt x="3894" y="454"/>
                              </a:lnTo>
                              <a:lnTo>
                                <a:pt x="3905" y="449"/>
                              </a:lnTo>
                              <a:lnTo>
                                <a:pt x="3914" y="446"/>
                              </a:lnTo>
                              <a:lnTo>
                                <a:pt x="3925" y="444"/>
                              </a:lnTo>
                              <a:lnTo>
                                <a:pt x="3934" y="443"/>
                              </a:lnTo>
                              <a:lnTo>
                                <a:pt x="3949" y="444"/>
                              </a:lnTo>
                              <a:lnTo>
                                <a:pt x="3963" y="449"/>
                              </a:lnTo>
                              <a:lnTo>
                                <a:pt x="3975" y="455"/>
                              </a:lnTo>
                              <a:lnTo>
                                <a:pt x="3986" y="464"/>
                              </a:lnTo>
                              <a:lnTo>
                                <a:pt x="3994" y="475"/>
                              </a:lnTo>
                              <a:lnTo>
                                <a:pt x="4000" y="489"/>
                              </a:lnTo>
                              <a:lnTo>
                                <a:pt x="4003" y="504"/>
                              </a:lnTo>
                              <a:lnTo>
                                <a:pt x="4005" y="523"/>
                              </a:lnTo>
                              <a:lnTo>
                                <a:pt x="4005" y="718"/>
                              </a:lnTo>
                              <a:lnTo>
                                <a:pt x="4005" y="724"/>
                              </a:lnTo>
                              <a:lnTo>
                                <a:pt x="4000" y="729"/>
                              </a:lnTo>
                              <a:lnTo>
                                <a:pt x="3995" y="732"/>
                              </a:lnTo>
                              <a:lnTo>
                                <a:pt x="3989" y="733"/>
                              </a:lnTo>
                              <a:close/>
                              <a:moveTo>
                                <a:pt x="4157" y="737"/>
                              </a:moveTo>
                              <a:lnTo>
                                <a:pt x="4134" y="737"/>
                              </a:lnTo>
                              <a:lnTo>
                                <a:pt x="4112" y="732"/>
                              </a:lnTo>
                              <a:lnTo>
                                <a:pt x="4089" y="726"/>
                              </a:lnTo>
                              <a:lnTo>
                                <a:pt x="4069" y="720"/>
                              </a:lnTo>
                              <a:lnTo>
                                <a:pt x="4065" y="717"/>
                              </a:lnTo>
                              <a:lnTo>
                                <a:pt x="4062" y="712"/>
                              </a:lnTo>
                              <a:lnTo>
                                <a:pt x="4060" y="706"/>
                              </a:lnTo>
                              <a:lnTo>
                                <a:pt x="4060" y="700"/>
                              </a:lnTo>
                              <a:lnTo>
                                <a:pt x="4071" y="667"/>
                              </a:lnTo>
                              <a:lnTo>
                                <a:pt x="4074" y="661"/>
                              </a:lnTo>
                              <a:lnTo>
                                <a:pt x="4077" y="657"/>
                              </a:lnTo>
                              <a:lnTo>
                                <a:pt x="4083" y="655"/>
                              </a:lnTo>
                              <a:lnTo>
                                <a:pt x="4089" y="657"/>
                              </a:lnTo>
                              <a:lnTo>
                                <a:pt x="4105" y="663"/>
                              </a:lnTo>
                              <a:lnTo>
                                <a:pt x="4122" y="667"/>
                              </a:lnTo>
                              <a:lnTo>
                                <a:pt x="4137" y="672"/>
                              </a:lnTo>
                              <a:lnTo>
                                <a:pt x="4154" y="673"/>
                              </a:lnTo>
                              <a:lnTo>
                                <a:pt x="4160" y="672"/>
                              </a:lnTo>
                              <a:lnTo>
                                <a:pt x="4166" y="672"/>
                              </a:lnTo>
                              <a:lnTo>
                                <a:pt x="4171" y="670"/>
                              </a:lnTo>
                              <a:lnTo>
                                <a:pt x="4174" y="667"/>
                              </a:lnTo>
                              <a:lnTo>
                                <a:pt x="4177" y="664"/>
                              </a:lnTo>
                              <a:lnTo>
                                <a:pt x="4178" y="661"/>
                              </a:lnTo>
                              <a:lnTo>
                                <a:pt x="4180" y="657"/>
                              </a:lnTo>
                              <a:lnTo>
                                <a:pt x="4180" y="653"/>
                              </a:lnTo>
                              <a:lnTo>
                                <a:pt x="4178" y="646"/>
                              </a:lnTo>
                              <a:lnTo>
                                <a:pt x="4175" y="638"/>
                              </a:lnTo>
                              <a:lnTo>
                                <a:pt x="4169" y="632"/>
                              </a:lnTo>
                              <a:lnTo>
                                <a:pt x="4163" y="626"/>
                              </a:lnTo>
                              <a:lnTo>
                                <a:pt x="4146" y="615"/>
                              </a:lnTo>
                              <a:lnTo>
                                <a:pt x="4126" y="604"/>
                              </a:lnTo>
                              <a:lnTo>
                                <a:pt x="4115" y="598"/>
                              </a:lnTo>
                              <a:lnTo>
                                <a:pt x="4105" y="590"/>
                              </a:lnTo>
                              <a:lnTo>
                                <a:pt x="4095" y="583"/>
                              </a:lnTo>
                              <a:lnTo>
                                <a:pt x="4086" y="575"/>
                              </a:lnTo>
                              <a:lnTo>
                                <a:pt x="4079" y="564"/>
                              </a:lnTo>
                              <a:lnTo>
                                <a:pt x="4074" y="554"/>
                              </a:lnTo>
                              <a:lnTo>
                                <a:pt x="4069" y="541"/>
                              </a:lnTo>
                              <a:lnTo>
                                <a:pt x="4068" y="527"/>
                              </a:lnTo>
                              <a:lnTo>
                                <a:pt x="4069" y="518"/>
                              </a:lnTo>
                              <a:lnTo>
                                <a:pt x="4069" y="511"/>
                              </a:lnTo>
                              <a:lnTo>
                                <a:pt x="4072" y="503"/>
                              </a:lnTo>
                              <a:lnTo>
                                <a:pt x="4074" y="494"/>
                              </a:lnTo>
                              <a:lnTo>
                                <a:pt x="4077" y="487"/>
                              </a:lnTo>
                              <a:lnTo>
                                <a:pt x="4082" y="480"/>
                              </a:lnTo>
                              <a:lnTo>
                                <a:pt x="4086" y="474"/>
                              </a:lnTo>
                              <a:lnTo>
                                <a:pt x="4092" y="467"/>
                              </a:lnTo>
                              <a:lnTo>
                                <a:pt x="4099" y="463"/>
                              </a:lnTo>
                              <a:lnTo>
                                <a:pt x="4105" y="458"/>
                              </a:lnTo>
                              <a:lnTo>
                                <a:pt x="4112" y="454"/>
                              </a:lnTo>
                              <a:lnTo>
                                <a:pt x="4120" y="451"/>
                              </a:lnTo>
                              <a:lnTo>
                                <a:pt x="4129" y="447"/>
                              </a:lnTo>
                              <a:lnTo>
                                <a:pt x="4140" y="446"/>
                              </a:lnTo>
                              <a:lnTo>
                                <a:pt x="4151" y="444"/>
                              </a:lnTo>
                              <a:lnTo>
                                <a:pt x="4162" y="443"/>
                              </a:lnTo>
                              <a:lnTo>
                                <a:pt x="4182" y="444"/>
                              </a:lnTo>
                              <a:lnTo>
                                <a:pt x="4197" y="446"/>
                              </a:lnTo>
                              <a:lnTo>
                                <a:pt x="4214" y="451"/>
                              </a:lnTo>
                              <a:lnTo>
                                <a:pt x="4232" y="457"/>
                              </a:lnTo>
                              <a:lnTo>
                                <a:pt x="4237" y="460"/>
                              </a:lnTo>
                              <a:lnTo>
                                <a:pt x="4242" y="464"/>
                              </a:lnTo>
                              <a:lnTo>
                                <a:pt x="4245" y="469"/>
                              </a:lnTo>
                              <a:lnTo>
                                <a:pt x="4243" y="475"/>
                              </a:lnTo>
                              <a:lnTo>
                                <a:pt x="4234" y="501"/>
                              </a:lnTo>
                              <a:lnTo>
                                <a:pt x="4231" y="507"/>
                              </a:lnTo>
                              <a:lnTo>
                                <a:pt x="4226" y="512"/>
                              </a:lnTo>
                              <a:lnTo>
                                <a:pt x="4222" y="514"/>
                              </a:lnTo>
                              <a:lnTo>
                                <a:pt x="4215" y="514"/>
                              </a:lnTo>
                              <a:lnTo>
                                <a:pt x="4206" y="511"/>
                              </a:lnTo>
                              <a:lnTo>
                                <a:pt x="4195" y="506"/>
                              </a:lnTo>
                              <a:lnTo>
                                <a:pt x="4182" y="503"/>
                              </a:lnTo>
                              <a:lnTo>
                                <a:pt x="4168" y="501"/>
                              </a:lnTo>
                              <a:lnTo>
                                <a:pt x="4162" y="503"/>
                              </a:lnTo>
                              <a:lnTo>
                                <a:pt x="4157" y="503"/>
                              </a:lnTo>
                              <a:lnTo>
                                <a:pt x="4152" y="506"/>
                              </a:lnTo>
                              <a:lnTo>
                                <a:pt x="4149" y="507"/>
                              </a:lnTo>
                              <a:lnTo>
                                <a:pt x="4148" y="511"/>
                              </a:lnTo>
                              <a:lnTo>
                                <a:pt x="4146" y="515"/>
                              </a:lnTo>
                              <a:lnTo>
                                <a:pt x="4145" y="518"/>
                              </a:lnTo>
                              <a:lnTo>
                                <a:pt x="4145" y="523"/>
                              </a:lnTo>
                              <a:lnTo>
                                <a:pt x="4145" y="529"/>
                              </a:lnTo>
                              <a:lnTo>
                                <a:pt x="4148" y="534"/>
                              </a:lnTo>
                              <a:lnTo>
                                <a:pt x="4152" y="538"/>
                              </a:lnTo>
                              <a:lnTo>
                                <a:pt x="4159" y="543"/>
                              </a:lnTo>
                              <a:lnTo>
                                <a:pt x="4174" y="554"/>
                              </a:lnTo>
                              <a:lnTo>
                                <a:pt x="4192" y="563"/>
                              </a:lnTo>
                              <a:lnTo>
                                <a:pt x="4203" y="569"/>
                              </a:lnTo>
                              <a:lnTo>
                                <a:pt x="4215" y="577"/>
                              </a:lnTo>
                              <a:lnTo>
                                <a:pt x="4226" y="584"/>
                              </a:lnTo>
                              <a:lnTo>
                                <a:pt x="4235" y="595"/>
                              </a:lnTo>
                              <a:lnTo>
                                <a:pt x="4243" y="606"/>
                              </a:lnTo>
                              <a:lnTo>
                                <a:pt x="4251" y="618"/>
                              </a:lnTo>
                              <a:lnTo>
                                <a:pt x="4254" y="632"/>
                              </a:lnTo>
                              <a:lnTo>
                                <a:pt x="4255" y="647"/>
                              </a:lnTo>
                              <a:lnTo>
                                <a:pt x="4255" y="664"/>
                              </a:lnTo>
                              <a:lnTo>
                                <a:pt x="4251" y="680"/>
                              </a:lnTo>
                              <a:lnTo>
                                <a:pt x="4248" y="687"/>
                              </a:lnTo>
                              <a:lnTo>
                                <a:pt x="4245" y="695"/>
                              </a:lnTo>
                              <a:lnTo>
                                <a:pt x="4240" y="701"/>
                              </a:lnTo>
                              <a:lnTo>
                                <a:pt x="4234" y="709"/>
                              </a:lnTo>
                              <a:lnTo>
                                <a:pt x="4228" y="715"/>
                              </a:lnTo>
                              <a:lnTo>
                                <a:pt x="4220" y="720"/>
                              </a:lnTo>
                              <a:lnTo>
                                <a:pt x="4212" y="726"/>
                              </a:lnTo>
                              <a:lnTo>
                                <a:pt x="4203" y="729"/>
                              </a:lnTo>
                              <a:lnTo>
                                <a:pt x="4194" y="732"/>
                              </a:lnTo>
                              <a:lnTo>
                                <a:pt x="4183" y="735"/>
                              </a:lnTo>
                              <a:lnTo>
                                <a:pt x="4171" y="737"/>
                              </a:lnTo>
                              <a:lnTo>
                                <a:pt x="4157" y="737"/>
                              </a:lnTo>
                              <a:close/>
                              <a:moveTo>
                                <a:pt x="4535" y="733"/>
                              </a:moveTo>
                              <a:lnTo>
                                <a:pt x="4474" y="733"/>
                              </a:lnTo>
                              <a:lnTo>
                                <a:pt x="4468" y="732"/>
                              </a:lnTo>
                              <a:lnTo>
                                <a:pt x="4462" y="730"/>
                              </a:lnTo>
                              <a:lnTo>
                                <a:pt x="4455" y="726"/>
                              </a:lnTo>
                              <a:lnTo>
                                <a:pt x="4452" y="718"/>
                              </a:lnTo>
                              <a:lnTo>
                                <a:pt x="4389" y="592"/>
                              </a:lnTo>
                              <a:lnTo>
                                <a:pt x="4389" y="718"/>
                              </a:lnTo>
                              <a:lnTo>
                                <a:pt x="4388" y="724"/>
                              </a:lnTo>
                              <a:lnTo>
                                <a:pt x="4385" y="729"/>
                              </a:lnTo>
                              <a:lnTo>
                                <a:pt x="4378" y="732"/>
                              </a:lnTo>
                              <a:lnTo>
                                <a:pt x="4372" y="733"/>
                              </a:lnTo>
                              <a:lnTo>
                                <a:pt x="4328" y="733"/>
                              </a:lnTo>
                              <a:lnTo>
                                <a:pt x="4322" y="732"/>
                              </a:lnTo>
                              <a:lnTo>
                                <a:pt x="4317" y="729"/>
                              </a:lnTo>
                              <a:lnTo>
                                <a:pt x="4314" y="724"/>
                              </a:lnTo>
                              <a:lnTo>
                                <a:pt x="4312" y="718"/>
                              </a:lnTo>
                              <a:lnTo>
                                <a:pt x="4312" y="332"/>
                              </a:lnTo>
                              <a:lnTo>
                                <a:pt x="4314" y="326"/>
                              </a:lnTo>
                              <a:lnTo>
                                <a:pt x="4317" y="321"/>
                              </a:lnTo>
                              <a:lnTo>
                                <a:pt x="4322" y="318"/>
                              </a:lnTo>
                              <a:lnTo>
                                <a:pt x="4328" y="317"/>
                              </a:lnTo>
                              <a:lnTo>
                                <a:pt x="4372" y="317"/>
                              </a:lnTo>
                              <a:lnTo>
                                <a:pt x="4378" y="318"/>
                              </a:lnTo>
                              <a:lnTo>
                                <a:pt x="4385" y="321"/>
                              </a:lnTo>
                              <a:lnTo>
                                <a:pt x="4388" y="326"/>
                              </a:lnTo>
                              <a:lnTo>
                                <a:pt x="4389" y="332"/>
                              </a:lnTo>
                              <a:lnTo>
                                <a:pt x="4389" y="557"/>
                              </a:lnTo>
                              <a:lnTo>
                                <a:pt x="4446" y="461"/>
                              </a:lnTo>
                              <a:lnTo>
                                <a:pt x="4451" y="455"/>
                              </a:lnTo>
                              <a:lnTo>
                                <a:pt x="4455" y="451"/>
                              </a:lnTo>
                              <a:lnTo>
                                <a:pt x="4462" y="449"/>
                              </a:lnTo>
                              <a:lnTo>
                                <a:pt x="4469" y="447"/>
                              </a:lnTo>
                              <a:lnTo>
                                <a:pt x="4526" y="447"/>
                              </a:lnTo>
                              <a:lnTo>
                                <a:pt x="4529" y="447"/>
                              </a:lnTo>
                              <a:lnTo>
                                <a:pt x="4532" y="449"/>
                              </a:lnTo>
                              <a:lnTo>
                                <a:pt x="4534" y="451"/>
                              </a:lnTo>
                              <a:lnTo>
                                <a:pt x="4535" y="454"/>
                              </a:lnTo>
                              <a:lnTo>
                                <a:pt x="4535" y="460"/>
                              </a:lnTo>
                              <a:lnTo>
                                <a:pt x="4532" y="466"/>
                              </a:lnTo>
                              <a:lnTo>
                                <a:pt x="4458" y="569"/>
                              </a:lnTo>
                              <a:lnTo>
                                <a:pt x="4545" y="715"/>
                              </a:lnTo>
                              <a:lnTo>
                                <a:pt x="4546" y="721"/>
                              </a:lnTo>
                              <a:lnTo>
                                <a:pt x="4545" y="727"/>
                              </a:lnTo>
                              <a:lnTo>
                                <a:pt x="4543" y="730"/>
                              </a:lnTo>
                              <a:lnTo>
                                <a:pt x="4541" y="732"/>
                              </a:lnTo>
                              <a:lnTo>
                                <a:pt x="4538" y="733"/>
                              </a:lnTo>
                              <a:lnTo>
                                <a:pt x="4535" y="733"/>
                              </a:lnTo>
                              <a:close/>
                              <a:moveTo>
                                <a:pt x="4781" y="609"/>
                              </a:moveTo>
                              <a:lnTo>
                                <a:pt x="4651" y="609"/>
                              </a:lnTo>
                              <a:lnTo>
                                <a:pt x="4652" y="623"/>
                              </a:lnTo>
                              <a:lnTo>
                                <a:pt x="4654" y="635"/>
                              </a:lnTo>
                              <a:lnTo>
                                <a:pt x="4657" y="646"/>
                              </a:lnTo>
                              <a:lnTo>
                                <a:pt x="4663" y="655"/>
                              </a:lnTo>
                              <a:lnTo>
                                <a:pt x="4671" y="661"/>
                              </a:lnTo>
                              <a:lnTo>
                                <a:pt x="4680" y="667"/>
                              </a:lnTo>
                              <a:lnTo>
                                <a:pt x="4694" y="670"/>
                              </a:lnTo>
                              <a:lnTo>
                                <a:pt x="4709" y="670"/>
                              </a:lnTo>
                              <a:lnTo>
                                <a:pt x="4725" y="670"/>
                              </a:lnTo>
                              <a:lnTo>
                                <a:pt x="4740" y="667"/>
                              </a:lnTo>
                              <a:lnTo>
                                <a:pt x="4752" y="664"/>
                              </a:lnTo>
                              <a:lnTo>
                                <a:pt x="4765" y="660"/>
                              </a:lnTo>
                              <a:lnTo>
                                <a:pt x="4771" y="658"/>
                              </a:lnTo>
                              <a:lnTo>
                                <a:pt x="4775" y="661"/>
                              </a:lnTo>
                              <a:lnTo>
                                <a:pt x="4778" y="664"/>
                              </a:lnTo>
                              <a:lnTo>
                                <a:pt x="4780" y="669"/>
                              </a:lnTo>
                              <a:lnTo>
                                <a:pt x="4792" y="703"/>
                              </a:lnTo>
                              <a:lnTo>
                                <a:pt x="4792" y="709"/>
                              </a:lnTo>
                              <a:lnTo>
                                <a:pt x="4791" y="715"/>
                              </a:lnTo>
                              <a:lnTo>
                                <a:pt x="4788" y="718"/>
                              </a:lnTo>
                              <a:lnTo>
                                <a:pt x="4783" y="721"/>
                              </a:lnTo>
                              <a:lnTo>
                                <a:pt x="4763" y="729"/>
                              </a:lnTo>
                              <a:lnTo>
                                <a:pt x="4743" y="733"/>
                              </a:lnTo>
                              <a:lnTo>
                                <a:pt x="4720" y="737"/>
                              </a:lnTo>
                              <a:lnTo>
                                <a:pt x="4694" y="737"/>
                              </a:lnTo>
                              <a:lnTo>
                                <a:pt x="4680" y="737"/>
                              </a:lnTo>
                              <a:lnTo>
                                <a:pt x="4668" y="735"/>
                              </a:lnTo>
                              <a:lnTo>
                                <a:pt x="4655" y="732"/>
                              </a:lnTo>
                              <a:lnTo>
                                <a:pt x="4643" y="729"/>
                              </a:lnTo>
                              <a:lnTo>
                                <a:pt x="4632" y="723"/>
                              </a:lnTo>
                              <a:lnTo>
                                <a:pt x="4621" y="717"/>
                              </a:lnTo>
                              <a:lnTo>
                                <a:pt x="4612" y="709"/>
                              </a:lnTo>
                              <a:lnTo>
                                <a:pt x="4605" y="701"/>
                              </a:lnTo>
                              <a:lnTo>
                                <a:pt x="4597" y="692"/>
                              </a:lnTo>
                              <a:lnTo>
                                <a:pt x="4589" y="680"/>
                              </a:lnTo>
                              <a:lnTo>
                                <a:pt x="4585" y="669"/>
                              </a:lnTo>
                              <a:lnTo>
                                <a:pt x="4580" y="655"/>
                              </a:lnTo>
                              <a:lnTo>
                                <a:pt x="4575" y="641"/>
                              </a:lnTo>
                              <a:lnTo>
                                <a:pt x="4572" y="624"/>
                              </a:lnTo>
                              <a:lnTo>
                                <a:pt x="4571" y="607"/>
                              </a:lnTo>
                              <a:lnTo>
                                <a:pt x="4571" y="589"/>
                              </a:lnTo>
                              <a:lnTo>
                                <a:pt x="4571" y="574"/>
                              </a:lnTo>
                              <a:lnTo>
                                <a:pt x="4572" y="558"/>
                              </a:lnTo>
                              <a:lnTo>
                                <a:pt x="4575" y="544"/>
                              </a:lnTo>
                              <a:lnTo>
                                <a:pt x="4578" y="530"/>
                              </a:lnTo>
                              <a:lnTo>
                                <a:pt x="4583" y="518"/>
                              </a:lnTo>
                              <a:lnTo>
                                <a:pt x="4588" y="506"/>
                              </a:lnTo>
                              <a:lnTo>
                                <a:pt x="4594" y="495"/>
                              </a:lnTo>
                              <a:lnTo>
                                <a:pt x="4601" y="484"/>
                              </a:lnTo>
                              <a:lnTo>
                                <a:pt x="4609" y="475"/>
                              </a:lnTo>
                              <a:lnTo>
                                <a:pt x="4617" y="467"/>
                              </a:lnTo>
                              <a:lnTo>
                                <a:pt x="4626" y="460"/>
                              </a:lnTo>
                              <a:lnTo>
                                <a:pt x="4637" y="455"/>
                              </a:lnTo>
                              <a:lnTo>
                                <a:pt x="4648" y="451"/>
                              </a:lnTo>
                              <a:lnTo>
                                <a:pt x="4660" y="446"/>
                              </a:lnTo>
                              <a:lnTo>
                                <a:pt x="4672" y="444"/>
                              </a:lnTo>
                              <a:lnTo>
                                <a:pt x="4685" y="443"/>
                              </a:lnTo>
                              <a:lnTo>
                                <a:pt x="4700" y="444"/>
                              </a:lnTo>
                              <a:lnTo>
                                <a:pt x="4712" y="446"/>
                              </a:lnTo>
                              <a:lnTo>
                                <a:pt x="4725" y="449"/>
                              </a:lnTo>
                              <a:lnTo>
                                <a:pt x="4735" y="454"/>
                              </a:lnTo>
                              <a:lnTo>
                                <a:pt x="4746" y="460"/>
                              </a:lnTo>
                              <a:lnTo>
                                <a:pt x="4755" y="466"/>
                              </a:lnTo>
                              <a:lnTo>
                                <a:pt x="4763" y="474"/>
                              </a:lnTo>
                              <a:lnTo>
                                <a:pt x="4771" y="483"/>
                              </a:lnTo>
                              <a:lnTo>
                                <a:pt x="4777" y="494"/>
                              </a:lnTo>
                              <a:lnTo>
                                <a:pt x="4783" y="504"/>
                              </a:lnTo>
                              <a:lnTo>
                                <a:pt x="4788" y="517"/>
                              </a:lnTo>
                              <a:lnTo>
                                <a:pt x="4791" y="530"/>
                              </a:lnTo>
                              <a:lnTo>
                                <a:pt x="4794" y="544"/>
                              </a:lnTo>
                              <a:lnTo>
                                <a:pt x="4797" y="560"/>
                              </a:lnTo>
                              <a:lnTo>
                                <a:pt x="4798" y="577"/>
                              </a:lnTo>
                              <a:lnTo>
                                <a:pt x="4798" y="594"/>
                              </a:lnTo>
                              <a:lnTo>
                                <a:pt x="4797" y="600"/>
                              </a:lnTo>
                              <a:lnTo>
                                <a:pt x="4794" y="604"/>
                              </a:lnTo>
                              <a:lnTo>
                                <a:pt x="4789" y="609"/>
                              </a:lnTo>
                              <a:lnTo>
                                <a:pt x="4781" y="609"/>
                              </a:lnTo>
                              <a:close/>
                              <a:moveTo>
                                <a:pt x="4688" y="503"/>
                              </a:moveTo>
                              <a:lnTo>
                                <a:pt x="4677" y="504"/>
                              </a:lnTo>
                              <a:lnTo>
                                <a:pt x="4671" y="507"/>
                              </a:lnTo>
                              <a:lnTo>
                                <a:pt x="4665" y="514"/>
                              </a:lnTo>
                              <a:lnTo>
                                <a:pt x="4660" y="521"/>
                              </a:lnTo>
                              <a:lnTo>
                                <a:pt x="4655" y="530"/>
                              </a:lnTo>
                              <a:lnTo>
                                <a:pt x="4654" y="540"/>
                              </a:lnTo>
                              <a:lnTo>
                                <a:pt x="4651" y="550"/>
                              </a:lnTo>
                              <a:lnTo>
                                <a:pt x="4651" y="561"/>
                              </a:lnTo>
                              <a:lnTo>
                                <a:pt x="4721" y="561"/>
                              </a:lnTo>
                              <a:lnTo>
                                <a:pt x="4721" y="549"/>
                              </a:lnTo>
                              <a:lnTo>
                                <a:pt x="4720" y="540"/>
                              </a:lnTo>
                              <a:lnTo>
                                <a:pt x="4717" y="529"/>
                              </a:lnTo>
                              <a:lnTo>
                                <a:pt x="4714" y="521"/>
                              </a:lnTo>
                              <a:lnTo>
                                <a:pt x="4709" y="514"/>
                              </a:lnTo>
                              <a:lnTo>
                                <a:pt x="4705" y="507"/>
                              </a:lnTo>
                              <a:lnTo>
                                <a:pt x="4697" y="504"/>
                              </a:lnTo>
                              <a:lnTo>
                                <a:pt x="4688" y="503"/>
                              </a:lnTo>
                              <a:close/>
                              <a:moveTo>
                                <a:pt x="5029" y="514"/>
                              </a:moveTo>
                              <a:lnTo>
                                <a:pt x="5026" y="520"/>
                              </a:lnTo>
                              <a:lnTo>
                                <a:pt x="5021" y="524"/>
                              </a:lnTo>
                              <a:lnTo>
                                <a:pt x="5015" y="526"/>
                              </a:lnTo>
                              <a:lnTo>
                                <a:pt x="5011" y="526"/>
                              </a:lnTo>
                              <a:lnTo>
                                <a:pt x="4989" y="520"/>
                              </a:lnTo>
                              <a:lnTo>
                                <a:pt x="4971" y="514"/>
                              </a:lnTo>
                              <a:lnTo>
                                <a:pt x="4963" y="514"/>
                              </a:lnTo>
                              <a:lnTo>
                                <a:pt x="4957" y="517"/>
                              </a:lnTo>
                              <a:lnTo>
                                <a:pt x="4951" y="523"/>
                              </a:lnTo>
                              <a:lnTo>
                                <a:pt x="4946" y="532"/>
                              </a:lnTo>
                              <a:lnTo>
                                <a:pt x="4941" y="543"/>
                              </a:lnTo>
                              <a:lnTo>
                                <a:pt x="4940" y="558"/>
                              </a:lnTo>
                              <a:lnTo>
                                <a:pt x="4937" y="575"/>
                              </a:lnTo>
                              <a:lnTo>
                                <a:pt x="4937" y="597"/>
                              </a:lnTo>
                              <a:lnTo>
                                <a:pt x="4937" y="718"/>
                              </a:lnTo>
                              <a:lnTo>
                                <a:pt x="4935" y="724"/>
                              </a:lnTo>
                              <a:lnTo>
                                <a:pt x="4932" y="729"/>
                              </a:lnTo>
                              <a:lnTo>
                                <a:pt x="4928" y="732"/>
                              </a:lnTo>
                              <a:lnTo>
                                <a:pt x="4921" y="733"/>
                              </a:lnTo>
                              <a:lnTo>
                                <a:pt x="4877" y="733"/>
                              </a:lnTo>
                              <a:lnTo>
                                <a:pt x="4871" y="732"/>
                              </a:lnTo>
                              <a:lnTo>
                                <a:pt x="4866" y="729"/>
                              </a:lnTo>
                              <a:lnTo>
                                <a:pt x="4863" y="724"/>
                              </a:lnTo>
                              <a:lnTo>
                                <a:pt x="4861" y="718"/>
                              </a:lnTo>
                              <a:lnTo>
                                <a:pt x="4861" y="463"/>
                              </a:lnTo>
                              <a:lnTo>
                                <a:pt x="4863" y="457"/>
                              </a:lnTo>
                              <a:lnTo>
                                <a:pt x="4866" y="452"/>
                              </a:lnTo>
                              <a:lnTo>
                                <a:pt x="4871" y="449"/>
                              </a:lnTo>
                              <a:lnTo>
                                <a:pt x="4877" y="447"/>
                              </a:lnTo>
                              <a:lnTo>
                                <a:pt x="4909" y="447"/>
                              </a:lnTo>
                              <a:lnTo>
                                <a:pt x="4915" y="449"/>
                              </a:lnTo>
                              <a:lnTo>
                                <a:pt x="4920" y="452"/>
                              </a:lnTo>
                              <a:lnTo>
                                <a:pt x="4924" y="457"/>
                              </a:lnTo>
                              <a:lnTo>
                                <a:pt x="4928" y="463"/>
                              </a:lnTo>
                              <a:lnTo>
                                <a:pt x="4932" y="481"/>
                              </a:lnTo>
                              <a:lnTo>
                                <a:pt x="4938" y="474"/>
                              </a:lnTo>
                              <a:lnTo>
                                <a:pt x="4944" y="466"/>
                              </a:lnTo>
                              <a:lnTo>
                                <a:pt x="4952" y="460"/>
                              </a:lnTo>
                              <a:lnTo>
                                <a:pt x="4960" y="454"/>
                              </a:lnTo>
                              <a:lnTo>
                                <a:pt x="4968" y="449"/>
                              </a:lnTo>
                              <a:lnTo>
                                <a:pt x="4977" y="446"/>
                              </a:lnTo>
                              <a:lnTo>
                                <a:pt x="4986" y="444"/>
                              </a:lnTo>
                              <a:lnTo>
                                <a:pt x="4998" y="443"/>
                              </a:lnTo>
                              <a:lnTo>
                                <a:pt x="5015" y="444"/>
                              </a:lnTo>
                              <a:lnTo>
                                <a:pt x="5028" y="449"/>
                              </a:lnTo>
                              <a:lnTo>
                                <a:pt x="5035" y="454"/>
                              </a:lnTo>
                              <a:lnTo>
                                <a:pt x="5040" y="460"/>
                              </a:lnTo>
                              <a:lnTo>
                                <a:pt x="5041" y="466"/>
                              </a:lnTo>
                              <a:lnTo>
                                <a:pt x="5041" y="472"/>
                              </a:lnTo>
                              <a:lnTo>
                                <a:pt x="5029" y="514"/>
                              </a:lnTo>
                              <a:close/>
                              <a:moveTo>
                                <a:pt x="5301" y="733"/>
                              </a:moveTo>
                              <a:lnTo>
                                <a:pt x="5240" y="733"/>
                              </a:lnTo>
                              <a:lnTo>
                                <a:pt x="5232" y="732"/>
                              </a:lnTo>
                              <a:lnTo>
                                <a:pt x="5226" y="730"/>
                              </a:lnTo>
                              <a:lnTo>
                                <a:pt x="5221" y="726"/>
                              </a:lnTo>
                              <a:lnTo>
                                <a:pt x="5217" y="718"/>
                              </a:lnTo>
                              <a:lnTo>
                                <a:pt x="5154" y="592"/>
                              </a:lnTo>
                              <a:lnTo>
                                <a:pt x="5154" y="718"/>
                              </a:lnTo>
                              <a:lnTo>
                                <a:pt x="5152" y="724"/>
                              </a:lnTo>
                              <a:lnTo>
                                <a:pt x="5149" y="729"/>
                              </a:lnTo>
                              <a:lnTo>
                                <a:pt x="5144" y="732"/>
                              </a:lnTo>
                              <a:lnTo>
                                <a:pt x="5138" y="733"/>
                              </a:lnTo>
                              <a:lnTo>
                                <a:pt x="5094" y="733"/>
                              </a:lnTo>
                              <a:lnTo>
                                <a:pt x="5087" y="732"/>
                              </a:lnTo>
                              <a:lnTo>
                                <a:pt x="5083" y="729"/>
                              </a:lnTo>
                              <a:lnTo>
                                <a:pt x="5078" y="724"/>
                              </a:lnTo>
                              <a:lnTo>
                                <a:pt x="5078" y="718"/>
                              </a:lnTo>
                              <a:lnTo>
                                <a:pt x="5078" y="332"/>
                              </a:lnTo>
                              <a:lnTo>
                                <a:pt x="5078" y="326"/>
                              </a:lnTo>
                              <a:lnTo>
                                <a:pt x="5083" y="321"/>
                              </a:lnTo>
                              <a:lnTo>
                                <a:pt x="5087" y="318"/>
                              </a:lnTo>
                              <a:lnTo>
                                <a:pt x="5094" y="317"/>
                              </a:lnTo>
                              <a:lnTo>
                                <a:pt x="5138" y="317"/>
                              </a:lnTo>
                              <a:lnTo>
                                <a:pt x="5144" y="318"/>
                              </a:lnTo>
                              <a:lnTo>
                                <a:pt x="5149" y="321"/>
                              </a:lnTo>
                              <a:lnTo>
                                <a:pt x="5152" y="326"/>
                              </a:lnTo>
                              <a:lnTo>
                                <a:pt x="5154" y="332"/>
                              </a:lnTo>
                              <a:lnTo>
                                <a:pt x="5154" y="557"/>
                              </a:lnTo>
                              <a:lnTo>
                                <a:pt x="5211" y="461"/>
                              </a:lnTo>
                              <a:lnTo>
                                <a:pt x="5215" y="455"/>
                              </a:lnTo>
                              <a:lnTo>
                                <a:pt x="5221" y="451"/>
                              </a:lnTo>
                              <a:lnTo>
                                <a:pt x="5227" y="449"/>
                              </a:lnTo>
                              <a:lnTo>
                                <a:pt x="5234" y="447"/>
                              </a:lnTo>
                              <a:lnTo>
                                <a:pt x="5291" y="447"/>
                              </a:lnTo>
                              <a:lnTo>
                                <a:pt x="5294" y="447"/>
                              </a:lnTo>
                              <a:lnTo>
                                <a:pt x="5297" y="449"/>
                              </a:lnTo>
                              <a:lnTo>
                                <a:pt x="5300" y="451"/>
                              </a:lnTo>
                              <a:lnTo>
                                <a:pt x="5300" y="454"/>
                              </a:lnTo>
                              <a:lnTo>
                                <a:pt x="5301" y="460"/>
                              </a:lnTo>
                              <a:lnTo>
                                <a:pt x="5298" y="466"/>
                              </a:lnTo>
                              <a:lnTo>
                                <a:pt x="5223" y="569"/>
                              </a:lnTo>
                              <a:lnTo>
                                <a:pt x="5309" y="715"/>
                              </a:lnTo>
                              <a:lnTo>
                                <a:pt x="5311" y="721"/>
                              </a:lnTo>
                              <a:lnTo>
                                <a:pt x="5311" y="727"/>
                              </a:lnTo>
                              <a:lnTo>
                                <a:pt x="5309" y="730"/>
                              </a:lnTo>
                              <a:lnTo>
                                <a:pt x="5307" y="732"/>
                              </a:lnTo>
                              <a:lnTo>
                                <a:pt x="5304" y="733"/>
                              </a:lnTo>
                              <a:lnTo>
                                <a:pt x="5301" y="733"/>
                              </a:lnTo>
                              <a:close/>
                              <a:moveTo>
                                <a:pt x="1738" y="1089"/>
                              </a:moveTo>
                              <a:lnTo>
                                <a:pt x="1731" y="1081"/>
                              </a:lnTo>
                              <a:lnTo>
                                <a:pt x="1727" y="1070"/>
                              </a:lnTo>
                              <a:lnTo>
                                <a:pt x="1725" y="1066"/>
                              </a:lnTo>
                              <a:lnTo>
                                <a:pt x="1725" y="1059"/>
                              </a:lnTo>
                              <a:lnTo>
                                <a:pt x="1725" y="1053"/>
                              </a:lnTo>
                              <a:lnTo>
                                <a:pt x="1727" y="1047"/>
                              </a:lnTo>
                              <a:lnTo>
                                <a:pt x="1730" y="1041"/>
                              </a:lnTo>
                              <a:lnTo>
                                <a:pt x="1735" y="1033"/>
                              </a:lnTo>
                              <a:lnTo>
                                <a:pt x="1741" y="1027"/>
                              </a:lnTo>
                              <a:lnTo>
                                <a:pt x="1748" y="1019"/>
                              </a:lnTo>
                              <a:lnTo>
                                <a:pt x="1758" y="1012"/>
                              </a:lnTo>
                              <a:lnTo>
                                <a:pt x="1770" y="1004"/>
                              </a:lnTo>
                              <a:lnTo>
                                <a:pt x="1785" y="996"/>
                              </a:lnTo>
                              <a:lnTo>
                                <a:pt x="1802" y="987"/>
                              </a:lnTo>
                              <a:lnTo>
                                <a:pt x="1814" y="981"/>
                              </a:lnTo>
                              <a:lnTo>
                                <a:pt x="1827" y="975"/>
                              </a:lnTo>
                              <a:lnTo>
                                <a:pt x="1838" y="967"/>
                              </a:lnTo>
                              <a:lnTo>
                                <a:pt x="1848" y="959"/>
                              </a:lnTo>
                              <a:lnTo>
                                <a:pt x="1858" y="952"/>
                              </a:lnTo>
                              <a:lnTo>
                                <a:pt x="1865" y="944"/>
                              </a:lnTo>
                              <a:lnTo>
                                <a:pt x="1871" y="935"/>
                              </a:lnTo>
                              <a:lnTo>
                                <a:pt x="1879" y="927"/>
                              </a:lnTo>
                              <a:lnTo>
                                <a:pt x="1888" y="909"/>
                              </a:lnTo>
                              <a:lnTo>
                                <a:pt x="1898" y="892"/>
                              </a:lnTo>
                              <a:lnTo>
                                <a:pt x="1902" y="873"/>
                              </a:lnTo>
                              <a:lnTo>
                                <a:pt x="1905" y="856"/>
                              </a:lnTo>
                              <a:lnTo>
                                <a:pt x="1907" y="841"/>
                              </a:lnTo>
                              <a:lnTo>
                                <a:pt x="1907" y="826"/>
                              </a:lnTo>
                              <a:lnTo>
                                <a:pt x="1907" y="812"/>
                              </a:lnTo>
                              <a:lnTo>
                                <a:pt x="1905" y="800"/>
                              </a:lnTo>
                              <a:lnTo>
                                <a:pt x="1902" y="783"/>
                              </a:lnTo>
                              <a:lnTo>
                                <a:pt x="1901" y="776"/>
                              </a:lnTo>
                              <a:lnTo>
                                <a:pt x="1894" y="750"/>
                              </a:lnTo>
                              <a:lnTo>
                                <a:pt x="1893" y="727"/>
                              </a:lnTo>
                              <a:lnTo>
                                <a:pt x="1894" y="707"/>
                              </a:lnTo>
                              <a:lnTo>
                                <a:pt x="1898" y="689"/>
                              </a:lnTo>
                              <a:lnTo>
                                <a:pt x="1904" y="672"/>
                              </a:lnTo>
                              <a:lnTo>
                                <a:pt x="1910" y="658"/>
                              </a:lnTo>
                              <a:lnTo>
                                <a:pt x="1919" y="646"/>
                              </a:lnTo>
                              <a:lnTo>
                                <a:pt x="1928" y="635"/>
                              </a:lnTo>
                              <a:lnTo>
                                <a:pt x="1939" y="627"/>
                              </a:lnTo>
                              <a:lnTo>
                                <a:pt x="1948" y="620"/>
                              </a:lnTo>
                              <a:lnTo>
                                <a:pt x="1958" y="614"/>
                              </a:lnTo>
                              <a:lnTo>
                                <a:pt x="1967" y="609"/>
                              </a:lnTo>
                              <a:lnTo>
                                <a:pt x="1979" y="604"/>
                              </a:lnTo>
                              <a:lnTo>
                                <a:pt x="1985" y="603"/>
                              </a:lnTo>
                              <a:lnTo>
                                <a:pt x="1999" y="598"/>
                              </a:lnTo>
                              <a:lnTo>
                                <a:pt x="2010" y="594"/>
                              </a:lnTo>
                              <a:lnTo>
                                <a:pt x="2016" y="590"/>
                              </a:lnTo>
                              <a:lnTo>
                                <a:pt x="2021" y="586"/>
                              </a:lnTo>
                              <a:lnTo>
                                <a:pt x="2022" y="581"/>
                              </a:lnTo>
                              <a:lnTo>
                                <a:pt x="2021" y="580"/>
                              </a:lnTo>
                              <a:lnTo>
                                <a:pt x="2021" y="578"/>
                              </a:lnTo>
                              <a:lnTo>
                                <a:pt x="2014" y="577"/>
                              </a:lnTo>
                              <a:lnTo>
                                <a:pt x="1999" y="575"/>
                              </a:lnTo>
                              <a:lnTo>
                                <a:pt x="1968" y="577"/>
                              </a:lnTo>
                              <a:lnTo>
                                <a:pt x="1951" y="580"/>
                              </a:lnTo>
                              <a:lnTo>
                                <a:pt x="1934" y="583"/>
                              </a:lnTo>
                              <a:lnTo>
                                <a:pt x="1921" y="586"/>
                              </a:lnTo>
                              <a:lnTo>
                                <a:pt x="1907" y="590"/>
                              </a:lnTo>
                              <a:lnTo>
                                <a:pt x="1894" y="595"/>
                              </a:lnTo>
                              <a:lnTo>
                                <a:pt x="1884" y="601"/>
                              </a:lnTo>
                              <a:lnTo>
                                <a:pt x="1873" y="607"/>
                              </a:lnTo>
                              <a:lnTo>
                                <a:pt x="1864" y="614"/>
                              </a:lnTo>
                              <a:lnTo>
                                <a:pt x="1856" y="620"/>
                              </a:lnTo>
                              <a:lnTo>
                                <a:pt x="1848" y="627"/>
                              </a:lnTo>
                              <a:lnTo>
                                <a:pt x="1842" y="634"/>
                              </a:lnTo>
                              <a:lnTo>
                                <a:pt x="1836" y="641"/>
                              </a:lnTo>
                              <a:lnTo>
                                <a:pt x="1827" y="657"/>
                              </a:lnTo>
                              <a:lnTo>
                                <a:pt x="1821" y="672"/>
                              </a:lnTo>
                              <a:lnTo>
                                <a:pt x="1816" y="687"/>
                              </a:lnTo>
                              <a:lnTo>
                                <a:pt x="1813" y="701"/>
                              </a:lnTo>
                              <a:lnTo>
                                <a:pt x="1811" y="715"/>
                              </a:lnTo>
                              <a:lnTo>
                                <a:pt x="1811" y="726"/>
                              </a:lnTo>
                              <a:lnTo>
                                <a:pt x="1814" y="744"/>
                              </a:lnTo>
                              <a:lnTo>
                                <a:pt x="1814" y="750"/>
                              </a:lnTo>
                              <a:lnTo>
                                <a:pt x="1818" y="770"/>
                              </a:lnTo>
                              <a:lnTo>
                                <a:pt x="1818" y="787"/>
                              </a:lnTo>
                              <a:lnTo>
                                <a:pt x="1816" y="804"/>
                              </a:lnTo>
                              <a:lnTo>
                                <a:pt x="1811" y="820"/>
                              </a:lnTo>
                              <a:lnTo>
                                <a:pt x="1805" y="833"/>
                              </a:lnTo>
                              <a:lnTo>
                                <a:pt x="1798" y="844"/>
                              </a:lnTo>
                              <a:lnTo>
                                <a:pt x="1788" y="855"/>
                              </a:lnTo>
                              <a:lnTo>
                                <a:pt x="1779" y="866"/>
                              </a:lnTo>
                              <a:lnTo>
                                <a:pt x="1761" y="880"/>
                              </a:lnTo>
                              <a:lnTo>
                                <a:pt x="1744" y="890"/>
                              </a:lnTo>
                              <a:lnTo>
                                <a:pt x="1731" y="896"/>
                              </a:lnTo>
                              <a:lnTo>
                                <a:pt x="1727" y="898"/>
                              </a:lnTo>
                              <a:lnTo>
                                <a:pt x="1711" y="906"/>
                              </a:lnTo>
                              <a:lnTo>
                                <a:pt x="1691" y="915"/>
                              </a:lnTo>
                              <a:lnTo>
                                <a:pt x="1681" y="921"/>
                              </a:lnTo>
                              <a:lnTo>
                                <a:pt x="1670" y="929"/>
                              </a:lnTo>
                              <a:lnTo>
                                <a:pt x="1659" y="936"/>
                              </a:lnTo>
                              <a:lnTo>
                                <a:pt x="1650" y="946"/>
                              </a:lnTo>
                              <a:lnTo>
                                <a:pt x="1639" y="955"/>
                              </a:lnTo>
                              <a:lnTo>
                                <a:pt x="1631" y="966"/>
                              </a:lnTo>
                              <a:lnTo>
                                <a:pt x="1624" y="978"/>
                              </a:lnTo>
                              <a:lnTo>
                                <a:pt x="1619" y="990"/>
                              </a:lnTo>
                              <a:lnTo>
                                <a:pt x="1615" y="1006"/>
                              </a:lnTo>
                              <a:lnTo>
                                <a:pt x="1615" y="1021"/>
                              </a:lnTo>
                              <a:lnTo>
                                <a:pt x="1615" y="1036"/>
                              </a:lnTo>
                              <a:lnTo>
                                <a:pt x="1619" y="1055"/>
                              </a:lnTo>
                              <a:lnTo>
                                <a:pt x="1625" y="1070"/>
                              </a:lnTo>
                              <a:lnTo>
                                <a:pt x="1631" y="1082"/>
                              </a:lnTo>
                              <a:lnTo>
                                <a:pt x="1639" y="1092"/>
                              </a:lnTo>
                              <a:lnTo>
                                <a:pt x="1648" y="1101"/>
                              </a:lnTo>
                              <a:lnTo>
                                <a:pt x="1656" y="1107"/>
                              </a:lnTo>
                              <a:lnTo>
                                <a:pt x="1665" y="1112"/>
                              </a:lnTo>
                              <a:lnTo>
                                <a:pt x="1676" y="1115"/>
                              </a:lnTo>
                              <a:lnTo>
                                <a:pt x="1685" y="1118"/>
                              </a:lnTo>
                              <a:lnTo>
                                <a:pt x="1702" y="1119"/>
                              </a:lnTo>
                              <a:lnTo>
                                <a:pt x="1718" y="1119"/>
                              </a:lnTo>
                              <a:lnTo>
                                <a:pt x="1727" y="1118"/>
                              </a:lnTo>
                              <a:lnTo>
                                <a:pt x="1731" y="1118"/>
                              </a:lnTo>
                              <a:lnTo>
                                <a:pt x="1735" y="1116"/>
                              </a:lnTo>
                              <a:lnTo>
                                <a:pt x="1741" y="1115"/>
                              </a:lnTo>
                              <a:lnTo>
                                <a:pt x="1745" y="1112"/>
                              </a:lnTo>
                              <a:lnTo>
                                <a:pt x="1747" y="1110"/>
                              </a:lnTo>
                              <a:lnTo>
                                <a:pt x="1748" y="1107"/>
                              </a:lnTo>
                              <a:lnTo>
                                <a:pt x="1748" y="1104"/>
                              </a:lnTo>
                              <a:lnTo>
                                <a:pt x="1742" y="1095"/>
                              </a:lnTo>
                              <a:lnTo>
                                <a:pt x="1738" y="1089"/>
                              </a:lnTo>
                              <a:close/>
                              <a:moveTo>
                                <a:pt x="2068" y="89"/>
                              </a:moveTo>
                              <a:lnTo>
                                <a:pt x="2067" y="85"/>
                              </a:lnTo>
                              <a:lnTo>
                                <a:pt x="2062" y="80"/>
                              </a:lnTo>
                              <a:lnTo>
                                <a:pt x="2054" y="74"/>
                              </a:lnTo>
                              <a:lnTo>
                                <a:pt x="2042" y="68"/>
                              </a:lnTo>
                              <a:lnTo>
                                <a:pt x="2034" y="66"/>
                              </a:lnTo>
                              <a:lnTo>
                                <a:pt x="2027" y="66"/>
                              </a:lnTo>
                              <a:lnTo>
                                <a:pt x="2018" y="66"/>
                              </a:lnTo>
                              <a:lnTo>
                                <a:pt x="2010" y="68"/>
                              </a:lnTo>
                              <a:lnTo>
                                <a:pt x="2001" y="69"/>
                              </a:lnTo>
                              <a:lnTo>
                                <a:pt x="1993" y="74"/>
                              </a:lnTo>
                              <a:lnTo>
                                <a:pt x="1985" y="78"/>
                              </a:lnTo>
                              <a:lnTo>
                                <a:pt x="1981" y="85"/>
                              </a:lnTo>
                              <a:lnTo>
                                <a:pt x="1976" y="91"/>
                              </a:lnTo>
                              <a:lnTo>
                                <a:pt x="1973" y="97"/>
                              </a:lnTo>
                              <a:lnTo>
                                <a:pt x="1970" y="103"/>
                              </a:lnTo>
                              <a:lnTo>
                                <a:pt x="1968" y="109"/>
                              </a:lnTo>
                              <a:lnTo>
                                <a:pt x="1968" y="117"/>
                              </a:lnTo>
                              <a:lnTo>
                                <a:pt x="1968" y="123"/>
                              </a:lnTo>
                              <a:lnTo>
                                <a:pt x="1970" y="131"/>
                              </a:lnTo>
                              <a:lnTo>
                                <a:pt x="1971" y="138"/>
                              </a:lnTo>
                              <a:lnTo>
                                <a:pt x="1974" y="145"/>
                              </a:lnTo>
                              <a:lnTo>
                                <a:pt x="1979" y="151"/>
                              </a:lnTo>
                              <a:lnTo>
                                <a:pt x="1984" y="157"/>
                              </a:lnTo>
                              <a:lnTo>
                                <a:pt x="1990" y="161"/>
                              </a:lnTo>
                              <a:lnTo>
                                <a:pt x="1998" y="165"/>
                              </a:lnTo>
                              <a:lnTo>
                                <a:pt x="2005" y="169"/>
                              </a:lnTo>
                              <a:lnTo>
                                <a:pt x="2014" y="171"/>
                              </a:lnTo>
                              <a:lnTo>
                                <a:pt x="2025" y="172"/>
                              </a:lnTo>
                              <a:lnTo>
                                <a:pt x="2044" y="174"/>
                              </a:lnTo>
                              <a:lnTo>
                                <a:pt x="2065" y="172"/>
                              </a:lnTo>
                              <a:lnTo>
                                <a:pt x="2085" y="169"/>
                              </a:lnTo>
                              <a:lnTo>
                                <a:pt x="2101" y="166"/>
                              </a:lnTo>
                              <a:lnTo>
                                <a:pt x="2114" y="163"/>
                              </a:lnTo>
                              <a:lnTo>
                                <a:pt x="2130" y="160"/>
                              </a:lnTo>
                              <a:lnTo>
                                <a:pt x="2145" y="157"/>
                              </a:lnTo>
                              <a:lnTo>
                                <a:pt x="2159" y="155"/>
                              </a:lnTo>
                              <a:lnTo>
                                <a:pt x="2171" y="154"/>
                              </a:lnTo>
                              <a:lnTo>
                                <a:pt x="2182" y="154"/>
                              </a:lnTo>
                              <a:lnTo>
                                <a:pt x="2191" y="155"/>
                              </a:lnTo>
                              <a:lnTo>
                                <a:pt x="2202" y="158"/>
                              </a:lnTo>
                              <a:lnTo>
                                <a:pt x="2211" y="163"/>
                              </a:lnTo>
                              <a:lnTo>
                                <a:pt x="2217" y="169"/>
                              </a:lnTo>
                              <a:lnTo>
                                <a:pt x="2222" y="177"/>
                              </a:lnTo>
                              <a:lnTo>
                                <a:pt x="2224" y="183"/>
                              </a:lnTo>
                              <a:lnTo>
                                <a:pt x="2224" y="186"/>
                              </a:lnTo>
                              <a:lnTo>
                                <a:pt x="2225" y="186"/>
                              </a:lnTo>
                              <a:lnTo>
                                <a:pt x="2225" y="186"/>
                              </a:lnTo>
                              <a:lnTo>
                                <a:pt x="2227" y="185"/>
                              </a:lnTo>
                              <a:lnTo>
                                <a:pt x="2228" y="178"/>
                              </a:lnTo>
                              <a:lnTo>
                                <a:pt x="2230" y="172"/>
                              </a:lnTo>
                              <a:lnTo>
                                <a:pt x="2230" y="166"/>
                              </a:lnTo>
                              <a:lnTo>
                                <a:pt x="2228" y="161"/>
                              </a:lnTo>
                              <a:lnTo>
                                <a:pt x="2227" y="157"/>
                              </a:lnTo>
                              <a:lnTo>
                                <a:pt x="2219" y="149"/>
                              </a:lnTo>
                              <a:lnTo>
                                <a:pt x="2214" y="145"/>
                              </a:lnTo>
                              <a:lnTo>
                                <a:pt x="2210" y="142"/>
                              </a:lnTo>
                              <a:lnTo>
                                <a:pt x="2202" y="138"/>
                              </a:lnTo>
                              <a:lnTo>
                                <a:pt x="2194" y="135"/>
                              </a:lnTo>
                              <a:lnTo>
                                <a:pt x="2174" y="131"/>
                              </a:lnTo>
                              <a:lnTo>
                                <a:pt x="2156" y="129"/>
                              </a:lnTo>
                              <a:lnTo>
                                <a:pt x="2139" y="131"/>
                              </a:lnTo>
                              <a:lnTo>
                                <a:pt x="2122" y="134"/>
                              </a:lnTo>
                              <a:lnTo>
                                <a:pt x="2107" y="137"/>
                              </a:lnTo>
                              <a:lnTo>
                                <a:pt x="2094" y="140"/>
                              </a:lnTo>
                              <a:lnTo>
                                <a:pt x="2081" y="142"/>
                              </a:lnTo>
                              <a:lnTo>
                                <a:pt x="2065" y="143"/>
                              </a:lnTo>
                              <a:lnTo>
                                <a:pt x="2048" y="145"/>
                              </a:lnTo>
                              <a:lnTo>
                                <a:pt x="2036" y="143"/>
                              </a:lnTo>
                              <a:lnTo>
                                <a:pt x="2025" y="138"/>
                              </a:lnTo>
                              <a:lnTo>
                                <a:pt x="2016" y="134"/>
                              </a:lnTo>
                              <a:lnTo>
                                <a:pt x="2011" y="129"/>
                              </a:lnTo>
                              <a:lnTo>
                                <a:pt x="2008" y="125"/>
                              </a:lnTo>
                              <a:lnTo>
                                <a:pt x="2007" y="120"/>
                              </a:lnTo>
                              <a:lnTo>
                                <a:pt x="2007" y="115"/>
                              </a:lnTo>
                              <a:lnTo>
                                <a:pt x="2008" y="105"/>
                              </a:lnTo>
                              <a:lnTo>
                                <a:pt x="2011" y="97"/>
                              </a:lnTo>
                              <a:lnTo>
                                <a:pt x="2016" y="92"/>
                              </a:lnTo>
                              <a:lnTo>
                                <a:pt x="2022" y="88"/>
                              </a:lnTo>
                              <a:lnTo>
                                <a:pt x="2031" y="83"/>
                              </a:lnTo>
                              <a:lnTo>
                                <a:pt x="2042" y="83"/>
                              </a:lnTo>
                              <a:lnTo>
                                <a:pt x="2054" y="85"/>
                              </a:lnTo>
                              <a:lnTo>
                                <a:pt x="2062" y="89"/>
                              </a:lnTo>
                              <a:lnTo>
                                <a:pt x="2067" y="92"/>
                              </a:lnTo>
                              <a:lnTo>
                                <a:pt x="2068" y="94"/>
                              </a:lnTo>
                              <a:lnTo>
                                <a:pt x="2070" y="92"/>
                              </a:lnTo>
                              <a:lnTo>
                                <a:pt x="2068" y="89"/>
                              </a:lnTo>
                              <a:close/>
                              <a:moveTo>
                                <a:pt x="2239" y="180"/>
                              </a:moveTo>
                              <a:lnTo>
                                <a:pt x="2245" y="175"/>
                              </a:lnTo>
                              <a:lnTo>
                                <a:pt x="2254" y="168"/>
                              </a:lnTo>
                              <a:lnTo>
                                <a:pt x="2259" y="160"/>
                              </a:lnTo>
                              <a:lnTo>
                                <a:pt x="2264" y="152"/>
                              </a:lnTo>
                              <a:lnTo>
                                <a:pt x="2267" y="145"/>
                              </a:lnTo>
                              <a:lnTo>
                                <a:pt x="2268" y="137"/>
                              </a:lnTo>
                              <a:lnTo>
                                <a:pt x="2268" y="129"/>
                              </a:lnTo>
                              <a:lnTo>
                                <a:pt x="2268" y="120"/>
                              </a:lnTo>
                              <a:lnTo>
                                <a:pt x="2267" y="111"/>
                              </a:lnTo>
                              <a:lnTo>
                                <a:pt x="2262" y="103"/>
                              </a:lnTo>
                              <a:lnTo>
                                <a:pt x="2256" y="94"/>
                              </a:lnTo>
                              <a:lnTo>
                                <a:pt x="2247" y="86"/>
                              </a:lnTo>
                              <a:lnTo>
                                <a:pt x="2237" y="78"/>
                              </a:lnTo>
                              <a:lnTo>
                                <a:pt x="2231" y="74"/>
                              </a:lnTo>
                              <a:lnTo>
                                <a:pt x="2216" y="66"/>
                              </a:lnTo>
                              <a:lnTo>
                                <a:pt x="2199" y="55"/>
                              </a:lnTo>
                              <a:lnTo>
                                <a:pt x="2193" y="51"/>
                              </a:lnTo>
                              <a:lnTo>
                                <a:pt x="2190" y="45"/>
                              </a:lnTo>
                              <a:lnTo>
                                <a:pt x="2188" y="40"/>
                              </a:lnTo>
                              <a:lnTo>
                                <a:pt x="2187" y="34"/>
                              </a:lnTo>
                              <a:lnTo>
                                <a:pt x="2190" y="26"/>
                              </a:lnTo>
                              <a:lnTo>
                                <a:pt x="2193" y="19"/>
                              </a:lnTo>
                              <a:lnTo>
                                <a:pt x="2197" y="14"/>
                              </a:lnTo>
                              <a:lnTo>
                                <a:pt x="2201" y="11"/>
                              </a:lnTo>
                              <a:lnTo>
                                <a:pt x="2202" y="9"/>
                              </a:lnTo>
                              <a:lnTo>
                                <a:pt x="2202" y="6"/>
                              </a:lnTo>
                              <a:lnTo>
                                <a:pt x="2199" y="6"/>
                              </a:lnTo>
                              <a:lnTo>
                                <a:pt x="2193" y="6"/>
                              </a:lnTo>
                              <a:lnTo>
                                <a:pt x="2185" y="8"/>
                              </a:lnTo>
                              <a:lnTo>
                                <a:pt x="2177" y="11"/>
                              </a:lnTo>
                              <a:lnTo>
                                <a:pt x="2171" y="14"/>
                              </a:lnTo>
                              <a:lnTo>
                                <a:pt x="2165" y="20"/>
                              </a:lnTo>
                              <a:lnTo>
                                <a:pt x="2162" y="28"/>
                              </a:lnTo>
                              <a:lnTo>
                                <a:pt x="2159" y="37"/>
                              </a:lnTo>
                              <a:lnTo>
                                <a:pt x="2159" y="48"/>
                              </a:lnTo>
                              <a:lnTo>
                                <a:pt x="2162" y="58"/>
                              </a:lnTo>
                              <a:lnTo>
                                <a:pt x="2165" y="65"/>
                              </a:lnTo>
                              <a:lnTo>
                                <a:pt x="2170" y="69"/>
                              </a:lnTo>
                              <a:lnTo>
                                <a:pt x="2174" y="75"/>
                              </a:lnTo>
                              <a:lnTo>
                                <a:pt x="2181" y="78"/>
                              </a:lnTo>
                              <a:lnTo>
                                <a:pt x="2193" y="86"/>
                              </a:lnTo>
                              <a:lnTo>
                                <a:pt x="2202" y="92"/>
                              </a:lnTo>
                              <a:lnTo>
                                <a:pt x="2221" y="102"/>
                              </a:lnTo>
                              <a:lnTo>
                                <a:pt x="2233" y="111"/>
                              </a:lnTo>
                              <a:lnTo>
                                <a:pt x="2237" y="117"/>
                              </a:lnTo>
                              <a:lnTo>
                                <a:pt x="2241" y="125"/>
                              </a:lnTo>
                              <a:lnTo>
                                <a:pt x="2244" y="134"/>
                              </a:lnTo>
                              <a:lnTo>
                                <a:pt x="2245" y="146"/>
                              </a:lnTo>
                              <a:lnTo>
                                <a:pt x="2244" y="158"/>
                              </a:lnTo>
                              <a:lnTo>
                                <a:pt x="2241" y="168"/>
                              </a:lnTo>
                              <a:lnTo>
                                <a:pt x="2237" y="174"/>
                              </a:lnTo>
                              <a:lnTo>
                                <a:pt x="2236" y="177"/>
                              </a:lnTo>
                              <a:lnTo>
                                <a:pt x="2236" y="178"/>
                              </a:lnTo>
                              <a:lnTo>
                                <a:pt x="2236" y="180"/>
                              </a:lnTo>
                              <a:lnTo>
                                <a:pt x="2236" y="180"/>
                              </a:lnTo>
                              <a:lnTo>
                                <a:pt x="2239" y="180"/>
                              </a:lnTo>
                              <a:close/>
                              <a:moveTo>
                                <a:pt x="2247" y="5"/>
                              </a:moveTo>
                              <a:lnTo>
                                <a:pt x="2250" y="6"/>
                              </a:lnTo>
                              <a:lnTo>
                                <a:pt x="2254" y="9"/>
                              </a:lnTo>
                              <a:lnTo>
                                <a:pt x="2262" y="15"/>
                              </a:lnTo>
                              <a:lnTo>
                                <a:pt x="2268" y="23"/>
                              </a:lnTo>
                              <a:lnTo>
                                <a:pt x="2276" y="31"/>
                              </a:lnTo>
                              <a:lnTo>
                                <a:pt x="2284" y="35"/>
                              </a:lnTo>
                              <a:lnTo>
                                <a:pt x="2291" y="37"/>
                              </a:lnTo>
                              <a:lnTo>
                                <a:pt x="2297" y="37"/>
                              </a:lnTo>
                              <a:lnTo>
                                <a:pt x="2301" y="37"/>
                              </a:lnTo>
                              <a:lnTo>
                                <a:pt x="2304" y="35"/>
                              </a:lnTo>
                              <a:lnTo>
                                <a:pt x="2305" y="32"/>
                              </a:lnTo>
                              <a:lnTo>
                                <a:pt x="2307" y="29"/>
                              </a:lnTo>
                              <a:lnTo>
                                <a:pt x="2308" y="25"/>
                              </a:lnTo>
                              <a:lnTo>
                                <a:pt x="2307" y="22"/>
                              </a:lnTo>
                              <a:lnTo>
                                <a:pt x="2304" y="15"/>
                              </a:lnTo>
                              <a:lnTo>
                                <a:pt x="2299" y="11"/>
                              </a:lnTo>
                              <a:lnTo>
                                <a:pt x="2291" y="6"/>
                              </a:lnTo>
                              <a:lnTo>
                                <a:pt x="2284" y="3"/>
                              </a:lnTo>
                              <a:lnTo>
                                <a:pt x="2276" y="2"/>
                              </a:lnTo>
                              <a:lnTo>
                                <a:pt x="2268" y="0"/>
                              </a:lnTo>
                              <a:lnTo>
                                <a:pt x="2254" y="0"/>
                              </a:lnTo>
                              <a:lnTo>
                                <a:pt x="2248" y="0"/>
                              </a:lnTo>
                              <a:lnTo>
                                <a:pt x="2247" y="0"/>
                              </a:lnTo>
                              <a:lnTo>
                                <a:pt x="2245" y="2"/>
                              </a:lnTo>
                              <a:lnTo>
                                <a:pt x="2244" y="3"/>
                              </a:lnTo>
                              <a:lnTo>
                                <a:pt x="2247" y="5"/>
                              </a:lnTo>
                              <a:close/>
                              <a:moveTo>
                                <a:pt x="2213" y="200"/>
                              </a:moveTo>
                              <a:lnTo>
                                <a:pt x="2191" y="211"/>
                              </a:lnTo>
                              <a:lnTo>
                                <a:pt x="2171" y="220"/>
                              </a:lnTo>
                              <a:lnTo>
                                <a:pt x="2151" y="226"/>
                              </a:lnTo>
                              <a:lnTo>
                                <a:pt x="2133" y="229"/>
                              </a:lnTo>
                              <a:lnTo>
                                <a:pt x="2104" y="234"/>
                              </a:lnTo>
                              <a:lnTo>
                                <a:pt x="2093" y="234"/>
                              </a:lnTo>
                              <a:lnTo>
                                <a:pt x="2061" y="235"/>
                              </a:lnTo>
                              <a:lnTo>
                                <a:pt x="2028" y="237"/>
                              </a:lnTo>
                              <a:lnTo>
                                <a:pt x="2001" y="237"/>
                              </a:lnTo>
                              <a:lnTo>
                                <a:pt x="1979" y="238"/>
                              </a:lnTo>
                              <a:lnTo>
                                <a:pt x="1968" y="241"/>
                              </a:lnTo>
                              <a:lnTo>
                                <a:pt x="1958" y="245"/>
                              </a:lnTo>
                              <a:lnTo>
                                <a:pt x="1945" y="248"/>
                              </a:lnTo>
                              <a:lnTo>
                                <a:pt x="1931" y="254"/>
                              </a:lnTo>
                              <a:lnTo>
                                <a:pt x="1919" y="261"/>
                              </a:lnTo>
                              <a:lnTo>
                                <a:pt x="1908" y="271"/>
                              </a:lnTo>
                              <a:lnTo>
                                <a:pt x="1904" y="277"/>
                              </a:lnTo>
                              <a:lnTo>
                                <a:pt x="1899" y="283"/>
                              </a:lnTo>
                              <a:lnTo>
                                <a:pt x="1894" y="291"/>
                              </a:lnTo>
                              <a:lnTo>
                                <a:pt x="1891" y="298"/>
                              </a:lnTo>
                              <a:lnTo>
                                <a:pt x="1888" y="311"/>
                              </a:lnTo>
                              <a:lnTo>
                                <a:pt x="1887" y="323"/>
                              </a:lnTo>
                              <a:lnTo>
                                <a:pt x="1885" y="335"/>
                              </a:lnTo>
                              <a:lnTo>
                                <a:pt x="1887" y="346"/>
                              </a:lnTo>
                              <a:lnTo>
                                <a:pt x="1890" y="358"/>
                              </a:lnTo>
                              <a:lnTo>
                                <a:pt x="1893" y="369"/>
                              </a:lnTo>
                              <a:lnTo>
                                <a:pt x="1896" y="378"/>
                              </a:lnTo>
                              <a:lnTo>
                                <a:pt x="1901" y="389"/>
                              </a:lnTo>
                              <a:lnTo>
                                <a:pt x="1885" y="377"/>
                              </a:lnTo>
                              <a:lnTo>
                                <a:pt x="1871" y="363"/>
                              </a:lnTo>
                              <a:lnTo>
                                <a:pt x="1859" y="351"/>
                              </a:lnTo>
                              <a:lnTo>
                                <a:pt x="1850" y="340"/>
                              </a:lnTo>
                              <a:lnTo>
                                <a:pt x="1838" y="321"/>
                              </a:lnTo>
                              <a:lnTo>
                                <a:pt x="1833" y="314"/>
                              </a:lnTo>
                              <a:lnTo>
                                <a:pt x="1828" y="303"/>
                              </a:lnTo>
                              <a:lnTo>
                                <a:pt x="1822" y="292"/>
                              </a:lnTo>
                              <a:lnTo>
                                <a:pt x="1819" y="281"/>
                              </a:lnTo>
                              <a:lnTo>
                                <a:pt x="1816" y="271"/>
                              </a:lnTo>
                              <a:lnTo>
                                <a:pt x="1811" y="248"/>
                              </a:lnTo>
                              <a:lnTo>
                                <a:pt x="1810" y="226"/>
                              </a:lnTo>
                              <a:lnTo>
                                <a:pt x="1811" y="186"/>
                              </a:lnTo>
                              <a:lnTo>
                                <a:pt x="1814" y="157"/>
                              </a:lnTo>
                              <a:lnTo>
                                <a:pt x="1818" y="135"/>
                              </a:lnTo>
                              <a:lnTo>
                                <a:pt x="1821" y="111"/>
                              </a:lnTo>
                              <a:lnTo>
                                <a:pt x="1819" y="98"/>
                              </a:lnTo>
                              <a:lnTo>
                                <a:pt x="1814" y="85"/>
                              </a:lnTo>
                              <a:lnTo>
                                <a:pt x="1808" y="71"/>
                              </a:lnTo>
                              <a:lnTo>
                                <a:pt x="1798" y="57"/>
                              </a:lnTo>
                              <a:lnTo>
                                <a:pt x="1785" y="48"/>
                              </a:lnTo>
                              <a:lnTo>
                                <a:pt x="1773" y="38"/>
                              </a:lnTo>
                              <a:lnTo>
                                <a:pt x="1761" y="32"/>
                              </a:lnTo>
                              <a:lnTo>
                                <a:pt x="1747" y="29"/>
                              </a:lnTo>
                              <a:lnTo>
                                <a:pt x="1733" y="28"/>
                              </a:lnTo>
                              <a:lnTo>
                                <a:pt x="1719" y="28"/>
                              </a:lnTo>
                              <a:lnTo>
                                <a:pt x="1705" y="29"/>
                              </a:lnTo>
                              <a:lnTo>
                                <a:pt x="1690" y="34"/>
                              </a:lnTo>
                              <a:lnTo>
                                <a:pt x="1679" y="40"/>
                              </a:lnTo>
                              <a:lnTo>
                                <a:pt x="1668" y="46"/>
                              </a:lnTo>
                              <a:lnTo>
                                <a:pt x="1658" y="54"/>
                              </a:lnTo>
                              <a:lnTo>
                                <a:pt x="1650" y="63"/>
                              </a:lnTo>
                              <a:lnTo>
                                <a:pt x="1644" y="74"/>
                              </a:lnTo>
                              <a:lnTo>
                                <a:pt x="1638" y="85"/>
                              </a:lnTo>
                              <a:lnTo>
                                <a:pt x="1636" y="97"/>
                              </a:lnTo>
                              <a:lnTo>
                                <a:pt x="1636" y="111"/>
                              </a:lnTo>
                              <a:lnTo>
                                <a:pt x="1636" y="122"/>
                              </a:lnTo>
                              <a:lnTo>
                                <a:pt x="1639" y="131"/>
                              </a:lnTo>
                              <a:lnTo>
                                <a:pt x="1641" y="140"/>
                              </a:lnTo>
                              <a:lnTo>
                                <a:pt x="1644" y="146"/>
                              </a:lnTo>
                              <a:lnTo>
                                <a:pt x="1651" y="158"/>
                              </a:lnTo>
                              <a:lnTo>
                                <a:pt x="1661" y="166"/>
                              </a:lnTo>
                              <a:lnTo>
                                <a:pt x="1668" y="172"/>
                              </a:lnTo>
                              <a:lnTo>
                                <a:pt x="1676" y="175"/>
                              </a:lnTo>
                              <a:lnTo>
                                <a:pt x="1682" y="177"/>
                              </a:lnTo>
                              <a:lnTo>
                                <a:pt x="1685" y="177"/>
                              </a:lnTo>
                              <a:lnTo>
                                <a:pt x="1688" y="175"/>
                              </a:lnTo>
                              <a:lnTo>
                                <a:pt x="1691" y="172"/>
                              </a:lnTo>
                              <a:lnTo>
                                <a:pt x="1691" y="168"/>
                              </a:lnTo>
                              <a:lnTo>
                                <a:pt x="1688" y="160"/>
                              </a:lnTo>
                              <a:lnTo>
                                <a:pt x="1685" y="151"/>
                              </a:lnTo>
                              <a:lnTo>
                                <a:pt x="1682" y="142"/>
                              </a:lnTo>
                              <a:lnTo>
                                <a:pt x="1682" y="135"/>
                              </a:lnTo>
                              <a:lnTo>
                                <a:pt x="1684" y="131"/>
                              </a:lnTo>
                              <a:lnTo>
                                <a:pt x="1685" y="125"/>
                              </a:lnTo>
                              <a:lnTo>
                                <a:pt x="1690" y="122"/>
                              </a:lnTo>
                              <a:lnTo>
                                <a:pt x="1695" y="117"/>
                              </a:lnTo>
                              <a:lnTo>
                                <a:pt x="1701" y="115"/>
                              </a:lnTo>
                              <a:lnTo>
                                <a:pt x="1707" y="114"/>
                              </a:lnTo>
                              <a:lnTo>
                                <a:pt x="1713" y="114"/>
                              </a:lnTo>
                              <a:lnTo>
                                <a:pt x="1719" y="114"/>
                              </a:lnTo>
                              <a:lnTo>
                                <a:pt x="1725" y="117"/>
                              </a:lnTo>
                              <a:lnTo>
                                <a:pt x="1730" y="120"/>
                              </a:lnTo>
                              <a:lnTo>
                                <a:pt x="1733" y="123"/>
                              </a:lnTo>
                              <a:lnTo>
                                <a:pt x="1735" y="128"/>
                              </a:lnTo>
                              <a:lnTo>
                                <a:pt x="1736" y="135"/>
                              </a:lnTo>
                              <a:lnTo>
                                <a:pt x="1736" y="142"/>
                              </a:lnTo>
                              <a:lnTo>
                                <a:pt x="1736" y="149"/>
                              </a:lnTo>
                              <a:lnTo>
                                <a:pt x="1736" y="166"/>
                              </a:lnTo>
                              <a:lnTo>
                                <a:pt x="1736" y="183"/>
                              </a:lnTo>
                              <a:lnTo>
                                <a:pt x="1736" y="214"/>
                              </a:lnTo>
                              <a:lnTo>
                                <a:pt x="1739" y="252"/>
                              </a:lnTo>
                              <a:lnTo>
                                <a:pt x="1742" y="272"/>
                              </a:lnTo>
                              <a:lnTo>
                                <a:pt x="1748" y="292"/>
                              </a:lnTo>
                              <a:lnTo>
                                <a:pt x="1756" y="314"/>
                              </a:lnTo>
                              <a:lnTo>
                                <a:pt x="1767" y="332"/>
                              </a:lnTo>
                              <a:lnTo>
                                <a:pt x="1776" y="346"/>
                              </a:lnTo>
                              <a:lnTo>
                                <a:pt x="1785" y="358"/>
                              </a:lnTo>
                              <a:lnTo>
                                <a:pt x="1794" y="369"/>
                              </a:lnTo>
                              <a:lnTo>
                                <a:pt x="1805" y="378"/>
                              </a:lnTo>
                              <a:lnTo>
                                <a:pt x="1814" y="388"/>
                              </a:lnTo>
                              <a:lnTo>
                                <a:pt x="1825" y="395"/>
                              </a:lnTo>
                              <a:lnTo>
                                <a:pt x="1838" y="403"/>
                              </a:lnTo>
                              <a:lnTo>
                                <a:pt x="1848" y="407"/>
                              </a:lnTo>
                              <a:lnTo>
                                <a:pt x="1859" y="412"/>
                              </a:lnTo>
                              <a:lnTo>
                                <a:pt x="1871" y="417"/>
                              </a:lnTo>
                              <a:lnTo>
                                <a:pt x="1884" y="420"/>
                              </a:lnTo>
                              <a:lnTo>
                                <a:pt x="1896" y="423"/>
                              </a:lnTo>
                              <a:lnTo>
                                <a:pt x="1921" y="426"/>
                              </a:lnTo>
                              <a:lnTo>
                                <a:pt x="1945" y="426"/>
                              </a:lnTo>
                              <a:lnTo>
                                <a:pt x="1950" y="424"/>
                              </a:lnTo>
                              <a:lnTo>
                                <a:pt x="1958" y="423"/>
                              </a:lnTo>
                              <a:lnTo>
                                <a:pt x="1962" y="421"/>
                              </a:lnTo>
                              <a:lnTo>
                                <a:pt x="1964" y="418"/>
                              </a:lnTo>
                              <a:lnTo>
                                <a:pt x="1965" y="415"/>
                              </a:lnTo>
                              <a:lnTo>
                                <a:pt x="1964" y="411"/>
                              </a:lnTo>
                              <a:lnTo>
                                <a:pt x="1958" y="398"/>
                              </a:lnTo>
                              <a:lnTo>
                                <a:pt x="1956" y="394"/>
                              </a:lnTo>
                              <a:lnTo>
                                <a:pt x="1954" y="383"/>
                              </a:lnTo>
                              <a:lnTo>
                                <a:pt x="1953" y="374"/>
                              </a:lnTo>
                              <a:lnTo>
                                <a:pt x="1953" y="364"/>
                              </a:lnTo>
                              <a:lnTo>
                                <a:pt x="1954" y="357"/>
                              </a:lnTo>
                              <a:lnTo>
                                <a:pt x="1956" y="349"/>
                              </a:lnTo>
                              <a:lnTo>
                                <a:pt x="1959" y="341"/>
                              </a:lnTo>
                              <a:lnTo>
                                <a:pt x="1962" y="335"/>
                              </a:lnTo>
                              <a:lnTo>
                                <a:pt x="1967" y="328"/>
                              </a:lnTo>
                              <a:lnTo>
                                <a:pt x="1974" y="318"/>
                              </a:lnTo>
                              <a:lnTo>
                                <a:pt x="1984" y="311"/>
                              </a:lnTo>
                              <a:lnTo>
                                <a:pt x="1994" y="303"/>
                              </a:lnTo>
                              <a:lnTo>
                                <a:pt x="2005" y="297"/>
                              </a:lnTo>
                              <a:lnTo>
                                <a:pt x="2019" y="292"/>
                              </a:lnTo>
                              <a:lnTo>
                                <a:pt x="2034" y="288"/>
                              </a:lnTo>
                              <a:lnTo>
                                <a:pt x="2051" y="286"/>
                              </a:lnTo>
                              <a:lnTo>
                                <a:pt x="2070" y="283"/>
                              </a:lnTo>
                              <a:lnTo>
                                <a:pt x="2090" y="281"/>
                              </a:lnTo>
                              <a:lnTo>
                                <a:pt x="2133" y="272"/>
                              </a:lnTo>
                              <a:lnTo>
                                <a:pt x="2147" y="269"/>
                              </a:lnTo>
                              <a:lnTo>
                                <a:pt x="2159" y="265"/>
                              </a:lnTo>
                              <a:lnTo>
                                <a:pt x="2171" y="258"/>
                              </a:lnTo>
                              <a:lnTo>
                                <a:pt x="2182" y="252"/>
                              </a:lnTo>
                              <a:lnTo>
                                <a:pt x="2193" y="245"/>
                              </a:lnTo>
                              <a:lnTo>
                                <a:pt x="2202" y="235"/>
                              </a:lnTo>
                              <a:lnTo>
                                <a:pt x="2210" y="225"/>
                              </a:lnTo>
                              <a:lnTo>
                                <a:pt x="2216" y="214"/>
                              </a:lnTo>
                              <a:lnTo>
                                <a:pt x="2219" y="205"/>
                              </a:lnTo>
                              <a:lnTo>
                                <a:pt x="2221" y="200"/>
                              </a:lnTo>
                              <a:lnTo>
                                <a:pt x="2221" y="197"/>
                              </a:lnTo>
                              <a:lnTo>
                                <a:pt x="2219" y="197"/>
                              </a:lnTo>
                              <a:lnTo>
                                <a:pt x="2214" y="198"/>
                              </a:lnTo>
                              <a:lnTo>
                                <a:pt x="2213" y="200"/>
                              </a:lnTo>
                              <a:close/>
                              <a:moveTo>
                                <a:pt x="2059" y="398"/>
                              </a:moveTo>
                              <a:lnTo>
                                <a:pt x="2051" y="411"/>
                              </a:lnTo>
                              <a:lnTo>
                                <a:pt x="2042" y="420"/>
                              </a:lnTo>
                              <a:lnTo>
                                <a:pt x="2031" y="429"/>
                              </a:lnTo>
                              <a:lnTo>
                                <a:pt x="2022" y="437"/>
                              </a:lnTo>
                              <a:lnTo>
                                <a:pt x="2011" y="443"/>
                              </a:lnTo>
                              <a:lnTo>
                                <a:pt x="2001" y="449"/>
                              </a:lnTo>
                              <a:lnTo>
                                <a:pt x="1990" y="454"/>
                              </a:lnTo>
                              <a:lnTo>
                                <a:pt x="1978" y="458"/>
                              </a:lnTo>
                              <a:lnTo>
                                <a:pt x="1956" y="464"/>
                              </a:lnTo>
                              <a:lnTo>
                                <a:pt x="1933" y="469"/>
                              </a:lnTo>
                              <a:lnTo>
                                <a:pt x="1910" y="471"/>
                              </a:lnTo>
                              <a:lnTo>
                                <a:pt x="1888" y="471"/>
                              </a:lnTo>
                              <a:lnTo>
                                <a:pt x="1867" y="469"/>
                              </a:lnTo>
                              <a:lnTo>
                                <a:pt x="1847" y="467"/>
                              </a:lnTo>
                              <a:lnTo>
                                <a:pt x="1830" y="464"/>
                              </a:lnTo>
                              <a:lnTo>
                                <a:pt x="1814" y="460"/>
                              </a:lnTo>
                              <a:lnTo>
                                <a:pt x="1791" y="454"/>
                              </a:lnTo>
                              <a:lnTo>
                                <a:pt x="1784" y="452"/>
                              </a:lnTo>
                              <a:lnTo>
                                <a:pt x="1739" y="440"/>
                              </a:lnTo>
                              <a:lnTo>
                                <a:pt x="1696" y="431"/>
                              </a:lnTo>
                              <a:lnTo>
                                <a:pt x="1676" y="429"/>
                              </a:lnTo>
                              <a:lnTo>
                                <a:pt x="1656" y="427"/>
                              </a:lnTo>
                              <a:lnTo>
                                <a:pt x="1636" y="429"/>
                              </a:lnTo>
                              <a:lnTo>
                                <a:pt x="1619" y="432"/>
                              </a:lnTo>
                              <a:lnTo>
                                <a:pt x="1604" y="437"/>
                              </a:lnTo>
                              <a:lnTo>
                                <a:pt x="1590" y="444"/>
                              </a:lnTo>
                              <a:lnTo>
                                <a:pt x="1578" y="452"/>
                              </a:lnTo>
                              <a:lnTo>
                                <a:pt x="1565" y="461"/>
                              </a:lnTo>
                              <a:lnTo>
                                <a:pt x="1556" y="474"/>
                              </a:lnTo>
                              <a:lnTo>
                                <a:pt x="1550" y="486"/>
                              </a:lnTo>
                              <a:lnTo>
                                <a:pt x="1544" y="500"/>
                              </a:lnTo>
                              <a:lnTo>
                                <a:pt x="1541" y="515"/>
                              </a:lnTo>
                              <a:lnTo>
                                <a:pt x="1539" y="529"/>
                              </a:lnTo>
                              <a:lnTo>
                                <a:pt x="1541" y="544"/>
                              </a:lnTo>
                              <a:lnTo>
                                <a:pt x="1545" y="561"/>
                              </a:lnTo>
                              <a:lnTo>
                                <a:pt x="1551" y="577"/>
                              </a:lnTo>
                              <a:lnTo>
                                <a:pt x="1558" y="584"/>
                              </a:lnTo>
                              <a:lnTo>
                                <a:pt x="1562" y="592"/>
                              </a:lnTo>
                              <a:lnTo>
                                <a:pt x="1570" y="598"/>
                              </a:lnTo>
                              <a:lnTo>
                                <a:pt x="1578" y="606"/>
                              </a:lnTo>
                              <a:lnTo>
                                <a:pt x="1587" y="610"/>
                              </a:lnTo>
                              <a:lnTo>
                                <a:pt x="1596" y="615"/>
                              </a:lnTo>
                              <a:lnTo>
                                <a:pt x="1607" y="620"/>
                              </a:lnTo>
                              <a:lnTo>
                                <a:pt x="1619" y="623"/>
                              </a:lnTo>
                              <a:lnTo>
                                <a:pt x="1630" y="624"/>
                              </a:lnTo>
                              <a:lnTo>
                                <a:pt x="1638" y="624"/>
                              </a:lnTo>
                              <a:lnTo>
                                <a:pt x="1647" y="623"/>
                              </a:lnTo>
                              <a:lnTo>
                                <a:pt x="1655" y="621"/>
                              </a:lnTo>
                              <a:lnTo>
                                <a:pt x="1670" y="615"/>
                              </a:lnTo>
                              <a:lnTo>
                                <a:pt x="1682" y="606"/>
                              </a:lnTo>
                              <a:lnTo>
                                <a:pt x="1691" y="597"/>
                              </a:lnTo>
                              <a:lnTo>
                                <a:pt x="1698" y="587"/>
                              </a:lnTo>
                              <a:lnTo>
                                <a:pt x="1701" y="580"/>
                              </a:lnTo>
                              <a:lnTo>
                                <a:pt x="1701" y="574"/>
                              </a:lnTo>
                              <a:lnTo>
                                <a:pt x="1698" y="570"/>
                              </a:lnTo>
                              <a:lnTo>
                                <a:pt x="1695" y="569"/>
                              </a:lnTo>
                              <a:lnTo>
                                <a:pt x="1691" y="569"/>
                              </a:lnTo>
                              <a:lnTo>
                                <a:pt x="1687" y="569"/>
                              </a:lnTo>
                              <a:lnTo>
                                <a:pt x="1678" y="572"/>
                              </a:lnTo>
                              <a:lnTo>
                                <a:pt x="1668" y="574"/>
                              </a:lnTo>
                              <a:lnTo>
                                <a:pt x="1659" y="575"/>
                              </a:lnTo>
                              <a:lnTo>
                                <a:pt x="1651" y="574"/>
                              </a:lnTo>
                              <a:lnTo>
                                <a:pt x="1645" y="570"/>
                              </a:lnTo>
                              <a:lnTo>
                                <a:pt x="1639" y="567"/>
                              </a:lnTo>
                              <a:lnTo>
                                <a:pt x="1635" y="561"/>
                              </a:lnTo>
                              <a:lnTo>
                                <a:pt x="1631" y="557"/>
                              </a:lnTo>
                              <a:lnTo>
                                <a:pt x="1631" y="549"/>
                              </a:lnTo>
                              <a:lnTo>
                                <a:pt x="1635" y="541"/>
                              </a:lnTo>
                              <a:lnTo>
                                <a:pt x="1638" y="535"/>
                              </a:lnTo>
                              <a:lnTo>
                                <a:pt x="1644" y="529"/>
                              </a:lnTo>
                              <a:lnTo>
                                <a:pt x="1651" y="526"/>
                              </a:lnTo>
                              <a:lnTo>
                                <a:pt x="1661" y="523"/>
                              </a:lnTo>
                              <a:lnTo>
                                <a:pt x="1678" y="520"/>
                              </a:lnTo>
                              <a:lnTo>
                                <a:pt x="1695" y="520"/>
                              </a:lnTo>
                              <a:lnTo>
                                <a:pt x="1710" y="520"/>
                              </a:lnTo>
                              <a:lnTo>
                                <a:pt x="1731" y="521"/>
                              </a:lnTo>
                              <a:lnTo>
                                <a:pt x="1754" y="524"/>
                              </a:lnTo>
                              <a:lnTo>
                                <a:pt x="1778" y="529"/>
                              </a:lnTo>
                              <a:lnTo>
                                <a:pt x="1816" y="537"/>
                              </a:lnTo>
                              <a:lnTo>
                                <a:pt x="1854" y="543"/>
                              </a:lnTo>
                              <a:lnTo>
                                <a:pt x="1876" y="544"/>
                              </a:lnTo>
                              <a:lnTo>
                                <a:pt x="1898" y="544"/>
                              </a:lnTo>
                              <a:lnTo>
                                <a:pt x="1919" y="543"/>
                              </a:lnTo>
                              <a:lnTo>
                                <a:pt x="1942" y="538"/>
                              </a:lnTo>
                              <a:lnTo>
                                <a:pt x="1954" y="534"/>
                              </a:lnTo>
                              <a:lnTo>
                                <a:pt x="1967" y="529"/>
                              </a:lnTo>
                              <a:lnTo>
                                <a:pt x="1979" y="524"/>
                              </a:lnTo>
                              <a:lnTo>
                                <a:pt x="1990" y="518"/>
                              </a:lnTo>
                              <a:lnTo>
                                <a:pt x="2011" y="504"/>
                              </a:lnTo>
                              <a:lnTo>
                                <a:pt x="2030" y="489"/>
                              </a:lnTo>
                              <a:lnTo>
                                <a:pt x="2045" y="472"/>
                              </a:lnTo>
                              <a:lnTo>
                                <a:pt x="2061" y="454"/>
                              </a:lnTo>
                              <a:lnTo>
                                <a:pt x="2071" y="435"/>
                              </a:lnTo>
                              <a:lnTo>
                                <a:pt x="2082" y="417"/>
                              </a:lnTo>
                              <a:lnTo>
                                <a:pt x="2085" y="409"/>
                              </a:lnTo>
                              <a:lnTo>
                                <a:pt x="2090" y="394"/>
                              </a:lnTo>
                              <a:lnTo>
                                <a:pt x="2093" y="384"/>
                              </a:lnTo>
                              <a:lnTo>
                                <a:pt x="2094" y="377"/>
                              </a:lnTo>
                              <a:lnTo>
                                <a:pt x="2094" y="372"/>
                              </a:lnTo>
                              <a:lnTo>
                                <a:pt x="2091" y="369"/>
                              </a:lnTo>
                              <a:lnTo>
                                <a:pt x="2090" y="369"/>
                              </a:lnTo>
                              <a:lnTo>
                                <a:pt x="2085" y="371"/>
                              </a:lnTo>
                              <a:lnTo>
                                <a:pt x="2074" y="380"/>
                              </a:lnTo>
                              <a:lnTo>
                                <a:pt x="2059" y="398"/>
                              </a:lnTo>
                              <a:close/>
                              <a:moveTo>
                                <a:pt x="2265" y="609"/>
                              </a:moveTo>
                              <a:lnTo>
                                <a:pt x="2261" y="597"/>
                              </a:lnTo>
                              <a:lnTo>
                                <a:pt x="2257" y="583"/>
                              </a:lnTo>
                              <a:lnTo>
                                <a:pt x="2256" y="570"/>
                              </a:lnTo>
                              <a:lnTo>
                                <a:pt x="2254" y="557"/>
                              </a:lnTo>
                              <a:lnTo>
                                <a:pt x="2254" y="544"/>
                              </a:lnTo>
                              <a:lnTo>
                                <a:pt x="2256" y="530"/>
                              </a:lnTo>
                              <a:lnTo>
                                <a:pt x="2259" y="518"/>
                              </a:lnTo>
                              <a:lnTo>
                                <a:pt x="2261" y="504"/>
                              </a:lnTo>
                              <a:lnTo>
                                <a:pt x="2270" y="478"/>
                              </a:lnTo>
                              <a:lnTo>
                                <a:pt x="2279" y="454"/>
                              </a:lnTo>
                              <a:lnTo>
                                <a:pt x="2291" y="431"/>
                              </a:lnTo>
                              <a:lnTo>
                                <a:pt x="2305" y="407"/>
                              </a:lnTo>
                              <a:lnTo>
                                <a:pt x="2317" y="386"/>
                              </a:lnTo>
                              <a:lnTo>
                                <a:pt x="2331" y="368"/>
                              </a:lnTo>
                              <a:lnTo>
                                <a:pt x="2345" y="351"/>
                              </a:lnTo>
                              <a:lnTo>
                                <a:pt x="2357" y="337"/>
                              </a:lnTo>
                              <a:lnTo>
                                <a:pt x="2376" y="315"/>
                              </a:lnTo>
                              <a:lnTo>
                                <a:pt x="2384" y="308"/>
                              </a:lnTo>
                              <a:lnTo>
                                <a:pt x="2396" y="291"/>
                              </a:lnTo>
                              <a:lnTo>
                                <a:pt x="2407" y="274"/>
                              </a:lnTo>
                              <a:lnTo>
                                <a:pt x="2416" y="257"/>
                              </a:lnTo>
                              <a:lnTo>
                                <a:pt x="2420" y="241"/>
                              </a:lnTo>
                              <a:lnTo>
                                <a:pt x="2425" y="225"/>
                              </a:lnTo>
                              <a:lnTo>
                                <a:pt x="2427" y="209"/>
                              </a:lnTo>
                              <a:lnTo>
                                <a:pt x="2425" y="192"/>
                              </a:lnTo>
                              <a:lnTo>
                                <a:pt x="2422" y="177"/>
                              </a:lnTo>
                              <a:lnTo>
                                <a:pt x="2414" y="142"/>
                              </a:lnTo>
                              <a:lnTo>
                                <a:pt x="2408" y="108"/>
                              </a:lnTo>
                              <a:lnTo>
                                <a:pt x="2407" y="91"/>
                              </a:lnTo>
                              <a:lnTo>
                                <a:pt x="2408" y="75"/>
                              </a:lnTo>
                              <a:lnTo>
                                <a:pt x="2410" y="69"/>
                              </a:lnTo>
                              <a:lnTo>
                                <a:pt x="2413" y="63"/>
                              </a:lnTo>
                              <a:lnTo>
                                <a:pt x="2416" y="57"/>
                              </a:lnTo>
                              <a:lnTo>
                                <a:pt x="2420" y="51"/>
                              </a:lnTo>
                              <a:lnTo>
                                <a:pt x="2436" y="34"/>
                              </a:lnTo>
                              <a:lnTo>
                                <a:pt x="2444" y="25"/>
                              </a:lnTo>
                              <a:lnTo>
                                <a:pt x="2444" y="22"/>
                              </a:lnTo>
                              <a:lnTo>
                                <a:pt x="2444" y="19"/>
                              </a:lnTo>
                              <a:lnTo>
                                <a:pt x="2442" y="17"/>
                              </a:lnTo>
                              <a:lnTo>
                                <a:pt x="2440" y="17"/>
                              </a:lnTo>
                              <a:lnTo>
                                <a:pt x="2434" y="17"/>
                              </a:lnTo>
                              <a:lnTo>
                                <a:pt x="2420" y="19"/>
                              </a:lnTo>
                              <a:lnTo>
                                <a:pt x="2410" y="23"/>
                              </a:lnTo>
                              <a:lnTo>
                                <a:pt x="2399" y="29"/>
                              </a:lnTo>
                              <a:lnTo>
                                <a:pt x="2385" y="40"/>
                              </a:lnTo>
                              <a:lnTo>
                                <a:pt x="2371" y="55"/>
                              </a:lnTo>
                              <a:lnTo>
                                <a:pt x="2362" y="65"/>
                              </a:lnTo>
                              <a:lnTo>
                                <a:pt x="2356" y="74"/>
                              </a:lnTo>
                              <a:lnTo>
                                <a:pt x="2351" y="85"/>
                              </a:lnTo>
                              <a:lnTo>
                                <a:pt x="2347" y="94"/>
                              </a:lnTo>
                              <a:lnTo>
                                <a:pt x="2345" y="105"/>
                              </a:lnTo>
                              <a:lnTo>
                                <a:pt x="2344" y="115"/>
                              </a:lnTo>
                              <a:lnTo>
                                <a:pt x="2344" y="129"/>
                              </a:lnTo>
                              <a:lnTo>
                                <a:pt x="2345" y="143"/>
                              </a:lnTo>
                              <a:lnTo>
                                <a:pt x="2347" y="158"/>
                              </a:lnTo>
                              <a:lnTo>
                                <a:pt x="2347" y="172"/>
                              </a:lnTo>
                              <a:lnTo>
                                <a:pt x="2347" y="185"/>
                              </a:lnTo>
                              <a:lnTo>
                                <a:pt x="2345" y="195"/>
                              </a:lnTo>
                              <a:lnTo>
                                <a:pt x="2344" y="206"/>
                              </a:lnTo>
                              <a:lnTo>
                                <a:pt x="2341" y="215"/>
                              </a:lnTo>
                              <a:lnTo>
                                <a:pt x="2337" y="225"/>
                              </a:lnTo>
                              <a:lnTo>
                                <a:pt x="2333" y="232"/>
                              </a:lnTo>
                              <a:lnTo>
                                <a:pt x="2324" y="243"/>
                              </a:lnTo>
                              <a:lnTo>
                                <a:pt x="2311" y="254"/>
                              </a:lnTo>
                              <a:lnTo>
                                <a:pt x="2297" y="265"/>
                              </a:lnTo>
                              <a:lnTo>
                                <a:pt x="2282" y="274"/>
                              </a:lnTo>
                              <a:lnTo>
                                <a:pt x="2247" y="295"/>
                              </a:lnTo>
                              <a:lnTo>
                                <a:pt x="2211" y="320"/>
                              </a:lnTo>
                              <a:lnTo>
                                <a:pt x="2199" y="331"/>
                              </a:lnTo>
                              <a:lnTo>
                                <a:pt x="2187" y="343"/>
                              </a:lnTo>
                              <a:lnTo>
                                <a:pt x="2177" y="354"/>
                              </a:lnTo>
                              <a:lnTo>
                                <a:pt x="2168" y="364"/>
                              </a:lnTo>
                              <a:lnTo>
                                <a:pt x="2162" y="377"/>
                              </a:lnTo>
                              <a:lnTo>
                                <a:pt x="2156" y="388"/>
                              </a:lnTo>
                              <a:lnTo>
                                <a:pt x="2151" y="398"/>
                              </a:lnTo>
                              <a:lnTo>
                                <a:pt x="2147" y="409"/>
                              </a:lnTo>
                              <a:lnTo>
                                <a:pt x="2142" y="431"/>
                              </a:lnTo>
                              <a:lnTo>
                                <a:pt x="2139" y="451"/>
                              </a:lnTo>
                              <a:lnTo>
                                <a:pt x="2139" y="469"/>
                              </a:lnTo>
                              <a:lnTo>
                                <a:pt x="2139" y="484"/>
                              </a:lnTo>
                              <a:lnTo>
                                <a:pt x="2139" y="494"/>
                              </a:lnTo>
                              <a:lnTo>
                                <a:pt x="2144" y="518"/>
                              </a:lnTo>
                              <a:lnTo>
                                <a:pt x="2147" y="534"/>
                              </a:lnTo>
                              <a:lnTo>
                                <a:pt x="2151" y="552"/>
                              </a:lnTo>
                              <a:lnTo>
                                <a:pt x="2157" y="572"/>
                              </a:lnTo>
                              <a:lnTo>
                                <a:pt x="2167" y="594"/>
                              </a:lnTo>
                              <a:lnTo>
                                <a:pt x="2177" y="615"/>
                              </a:lnTo>
                              <a:lnTo>
                                <a:pt x="2191" y="637"/>
                              </a:lnTo>
                              <a:lnTo>
                                <a:pt x="2207" y="658"/>
                              </a:lnTo>
                              <a:lnTo>
                                <a:pt x="2227" y="680"/>
                              </a:lnTo>
                              <a:lnTo>
                                <a:pt x="2237" y="689"/>
                              </a:lnTo>
                              <a:lnTo>
                                <a:pt x="2248" y="698"/>
                              </a:lnTo>
                              <a:lnTo>
                                <a:pt x="2261" y="707"/>
                              </a:lnTo>
                              <a:lnTo>
                                <a:pt x="2274" y="715"/>
                              </a:lnTo>
                              <a:lnTo>
                                <a:pt x="2288" y="723"/>
                              </a:lnTo>
                              <a:lnTo>
                                <a:pt x="2304" y="729"/>
                              </a:lnTo>
                              <a:lnTo>
                                <a:pt x="2321" y="735"/>
                              </a:lnTo>
                              <a:lnTo>
                                <a:pt x="2337" y="741"/>
                              </a:lnTo>
                              <a:lnTo>
                                <a:pt x="2359" y="746"/>
                              </a:lnTo>
                              <a:lnTo>
                                <a:pt x="2379" y="749"/>
                              </a:lnTo>
                              <a:lnTo>
                                <a:pt x="2397" y="752"/>
                              </a:lnTo>
                              <a:lnTo>
                                <a:pt x="2414" y="752"/>
                              </a:lnTo>
                              <a:lnTo>
                                <a:pt x="2430" y="752"/>
                              </a:lnTo>
                              <a:lnTo>
                                <a:pt x="2445" y="750"/>
                              </a:lnTo>
                              <a:lnTo>
                                <a:pt x="2460" y="749"/>
                              </a:lnTo>
                              <a:lnTo>
                                <a:pt x="2473" y="746"/>
                              </a:lnTo>
                              <a:lnTo>
                                <a:pt x="2485" y="741"/>
                              </a:lnTo>
                              <a:lnTo>
                                <a:pt x="2496" y="737"/>
                              </a:lnTo>
                              <a:lnTo>
                                <a:pt x="2507" y="730"/>
                              </a:lnTo>
                              <a:lnTo>
                                <a:pt x="2516" y="724"/>
                              </a:lnTo>
                              <a:lnTo>
                                <a:pt x="2533" y="710"/>
                              </a:lnTo>
                              <a:lnTo>
                                <a:pt x="2547" y="695"/>
                              </a:lnTo>
                              <a:lnTo>
                                <a:pt x="2559" y="678"/>
                              </a:lnTo>
                              <a:lnTo>
                                <a:pt x="2567" y="663"/>
                              </a:lnTo>
                              <a:lnTo>
                                <a:pt x="2573" y="647"/>
                              </a:lnTo>
                              <a:lnTo>
                                <a:pt x="2579" y="632"/>
                              </a:lnTo>
                              <a:lnTo>
                                <a:pt x="2584" y="610"/>
                              </a:lnTo>
                              <a:lnTo>
                                <a:pt x="2585" y="603"/>
                              </a:lnTo>
                              <a:lnTo>
                                <a:pt x="2585" y="590"/>
                              </a:lnTo>
                              <a:lnTo>
                                <a:pt x="2584" y="578"/>
                              </a:lnTo>
                              <a:lnTo>
                                <a:pt x="2582" y="566"/>
                              </a:lnTo>
                              <a:lnTo>
                                <a:pt x="2580" y="554"/>
                              </a:lnTo>
                              <a:lnTo>
                                <a:pt x="2574" y="530"/>
                              </a:lnTo>
                              <a:lnTo>
                                <a:pt x="2567" y="506"/>
                              </a:lnTo>
                              <a:lnTo>
                                <a:pt x="2548" y="464"/>
                              </a:lnTo>
                              <a:lnTo>
                                <a:pt x="2536" y="435"/>
                              </a:lnTo>
                              <a:lnTo>
                                <a:pt x="2527" y="414"/>
                              </a:lnTo>
                              <a:lnTo>
                                <a:pt x="2519" y="392"/>
                              </a:lnTo>
                              <a:lnTo>
                                <a:pt x="2513" y="372"/>
                              </a:lnTo>
                              <a:lnTo>
                                <a:pt x="2511" y="351"/>
                              </a:lnTo>
                              <a:lnTo>
                                <a:pt x="2511" y="337"/>
                              </a:lnTo>
                              <a:lnTo>
                                <a:pt x="2513" y="324"/>
                              </a:lnTo>
                              <a:lnTo>
                                <a:pt x="2516" y="315"/>
                              </a:lnTo>
                              <a:lnTo>
                                <a:pt x="2520" y="308"/>
                              </a:lnTo>
                              <a:lnTo>
                                <a:pt x="2525" y="301"/>
                              </a:lnTo>
                              <a:lnTo>
                                <a:pt x="2533" y="297"/>
                              </a:lnTo>
                              <a:lnTo>
                                <a:pt x="2539" y="295"/>
                              </a:lnTo>
                              <a:lnTo>
                                <a:pt x="2547" y="294"/>
                              </a:lnTo>
                              <a:lnTo>
                                <a:pt x="2562" y="294"/>
                              </a:lnTo>
                              <a:lnTo>
                                <a:pt x="2576" y="298"/>
                              </a:lnTo>
                              <a:lnTo>
                                <a:pt x="2588" y="303"/>
                              </a:lnTo>
                              <a:lnTo>
                                <a:pt x="2597" y="309"/>
                              </a:lnTo>
                              <a:lnTo>
                                <a:pt x="2608" y="314"/>
                              </a:lnTo>
                              <a:lnTo>
                                <a:pt x="2616" y="317"/>
                              </a:lnTo>
                              <a:lnTo>
                                <a:pt x="2620" y="315"/>
                              </a:lnTo>
                              <a:lnTo>
                                <a:pt x="2625" y="315"/>
                              </a:lnTo>
                              <a:lnTo>
                                <a:pt x="2628" y="314"/>
                              </a:lnTo>
                              <a:lnTo>
                                <a:pt x="2631" y="311"/>
                              </a:lnTo>
                              <a:lnTo>
                                <a:pt x="2636" y="304"/>
                              </a:lnTo>
                              <a:lnTo>
                                <a:pt x="2639" y="300"/>
                              </a:lnTo>
                              <a:lnTo>
                                <a:pt x="2639" y="294"/>
                              </a:lnTo>
                              <a:lnTo>
                                <a:pt x="2637" y="289"/>
                              </a:lnTo>
                              <a:lnTo>
                                <a:pt x="2634" y="281"/>
                              </a:lnTo>
                              <a:lnTo>
                                <a:pt x="2631" y="278"/>
                              </a:lnTo>
                              <a:lnTo>
                                <a:pt x="2619" y="266"/>
                              </a:lnTo>
                              <a:lnTo>
                                <a:pt x="2607" y="257"/>
                              </a:lnTo>
                              <a:lnTo>
                                <a:pt x="2594" y="249"/>
                              </a:lnTo>
                              <a:lnTo>
                                <a:pt x="2582" y="245"/>
                              </a:lnTo>
                              <a:lnTo>
                                <a:pt x="2570" y="241"/>
                              </a:lnTo>
                              <a:lnTo>
                                <a:pt x="2557" y="240"/>
                              </a:lnTo>
                              <a:lnTo>
                                <a:pt x="2545" y="240"/>
                              </a:lnTo>
                              <a:lnTo>
                                <a:pt x="2534" y="240"/>
                              </a:lnTo>
                              <a:lnTo>
                                <a:pt x="2513" y="245"/>
                              </a:lnTo>
                              <a:lnTo>
                                <a:pt x="2497" y="251"/>
                              </a:lnTo>
                              <a:lnTo>
                                <a:pt x="2487" y="255"/>
                              </a:lnTo>
                              <a:lnTo>
                                <a:pt x="2484" y="257"/>
                              </a:lnTo>
                              <a:lnTo>
                                <a:pt x="2473" y="265"/>
                              </a:lnTo>
                              <a:lnTo>
                                <a:pt x="2464" y="272"/>
                              </a:lnTo>
                              <a:lnTo>
                                <a:pt x="2454" y="280"/>
                              </a:lnTo>
                              <a:lnTo>
                                <a:pt x="2445" y="289"/>
                              </a:lnTo>
                              <a:lnTo>
                                <a:pt x="2437" y="300"/>
                              </a:lnTo>
                              <a:lnTo>
                                <a:pt x="2431" y="311"/>
                              </a:lnTo>
                              <a:lnTo>
                                <a:pt x="2425" y="321"/>
                              </a:lnTo>
                              <a:lnTo>
                                <a:pt x="2420" y="334"/>
                              </a:lnTo>
                              <a:lnTo>
                                <a:pt x="2417" y="348"/>
                              </a:lnTo>
                              <a:lnTo>
                                <a:pt x="2416" y="363"/>
                              </a:lnTo>
                              <a:lnTo>
                                <a:pt x="2416" y="378"/>
                              </a:lnTo>
                              <a:lnTo>
                                <a:pt x="2419" y="395"/>
                              </a:lnTo>
                              <a:lnTo>
                                <a:pt x="2424" y="415"/>
                              </a:lnTo>
                              <a:lnTo>
                                <a:pt x="2430" y="435"/>
                              </a:lnTo>
                              <a:lnTo>
                                <a:pt x="2439" y="455"/>
                              </a:lnTo>
                              <a:lnTo>
                                <a:pt x="2451" y="478"/>
                              </a:lnTo>
                              <a:lnTo>
                                <a:pt x="2464" y="503"/>
                              </a:lnTo>
                              <a:lnTo>
                                <a:pt x="2473" y="529"/>
                              </a:lnTo>
                              <a:lnTo>
                                <a:pt x="2479" y="554"/>
                              </a:lnTo>
                              <a:lnTo>
                                <a:pt x="2484" y="580"/>
                              </a:lnTo>
                              <a:lnTo>
                                <a:pt x="2485" y="603"/>
                              </a:lnTo>
                              <a:lnTo>
                                <a:pt x="2484" y="626"/>
                              </a:lnTo>
                              <a:lnTo>
                                <a:pt x="2480" y="637"/>
                              </a:lnTo>
                              <a:lnTo>
                                <a:pt x="2479" y="646"/>
                              </a:lnTo>
                              <a:lnTo>
                                <a:pt x="2476" y="655"/>
                              </a:lnTo>
                              <a:lnTo>
                                <a:pt x="2471" y="664"/>
                              </a:lnTo>
                              <a:lnTo>
                                <a:pt x="2462" y="677"/>
                              </a:lnTo>
                              <a:lnTo>
                                <a:pt x="2451" y="689"/>
                              </a:lnTo>
                              <a:lnTo>
                                <a:pt x="2440" y="698"/>
                              </a:lnTo>
                              <a:lnTo>
                                <a:pt x="2427" y="704"/>
                              </a:lnTo>
                              <a:lnTo>
                                <a:pt x="2414" y="709"/>
                              </a:lnTo>
                              <a:lnTo>
                                <a:pt x="2399" y="712"/>
                              </a:lnTo>
                              <a:lnTo>
                                <a:pt x="2385" y="712"/>
                              </a:lnTo>
                              <a:lnTo>
                                <a:pt x="2370" y="710"/>
                              </a:lnTo>
                              <a:lnTo>
                                <a:pt x="2354" y="706"/>
                              </a:lnTo>
                              <a:lnTo>
                                <a:pt x="2339" y="700"/>
                              </a:lnTo>
                              <a:lnTo>
                                <a:pt x="2325" y="690"/>
                              </a:lnTo>
                              <a:lnTo>
                                <a:pt x="2310" y="680"/>
                              </a:lnTo>
                              <a:lnTo>
                                <a:pt x="2297" y="666"/>
                              </a:lnTo>
                              <a:lnTo>
                                <a:pt x="2285" y="649"/>
                              </a:lnTo>
                              <a:lnTo>
                                <a:pt x="2274" y="630"/>
                              </a:lnTo>
                              <a:lnTo>
                                <a:pt x="2265" y="609"/>
                              </a:lnTo>
                              <a:close/>
                              <a:moveTo>
                                <a:pt x="1867" y="1362"/>
                              </a:moveTo>
                              <a:lnTo>
                                <a:pt x="1881" y="1367"/>
                              </a:lnTo>
                              <a:lnTo>
                                <a:pt x="1899" y="1372"/>
                              </a:lnTo>
                              <a:lnTo>
                                <a:pt x="1922" y="1375"/>
                              </a:lnTo>
                              <a:lnTo>
                                <a:pt x="1945" y="1378"/>
                              </a:lnTo>
                              <a:lnTo>
                                <a:pt x="1987" y="1384"/>
                              </a:lnTo>
                              <a:lnTo>
                                <a:pt x="2004" y="1385"/>
                              </a:lnTo>
                              <a:lnTo>
                                <a:pt x="2099" y="1393"/>
                              </a:lnTo>
                              <a:lnTo>
                                <a:pt x="2190" y="1399"/>
                              </a:lnTo>
                              <a:lnTo>
                                <a:pt x="2277" y="1402"/>
                              </a:lnTo>
                              <a:lnTo>
                                <a:pt x="2362" y="1402"/>
                              </a:lnTo>
                              <a:lnTo>
                                <a:pt x="2442" y="1401"/>
                              </a:lnTo>
                              <a:lnTo>
                                <a:pt x="2520" y="1398"/>
                              </a:lnTo>
                              <a:lnTo>
                                <a:pt x="2594" y="1391"/>
                              </a:lnTo>
                              <a:lnTo>
                                <a:pt x="2663" y="1385"/>
                              </a:lnTo>
                              <a:lnTo>
                                <a:pt x="2731" y="1376"/>
                              </a:lnTo>
                              <a:lnTo>
                                <a:pt x="2794" y="1365"/>
                              </a:lnTo>
                              <a:lnTo>
                                <a:pt x="2856" y="1353"/>
                              </a:lnTo>
                              <a:lnTo>
                                <a:pt x="2913" y="1341"/>
                              </a:lnTo>
                              <a:lnTo>
                                <a:pt x="2966" y="1327"/>
                              </a:lnTo>
                              <a:lnTo>
                                <a:pt x="3017" y="1313"/>
                              </a:lnTo>
                              <a:lnTo>
                                <a:pt x="3065" y="1298"/>
                              </a:lnTo>
                              <a:lnTo>
                                <a:pt x="3110" y="1282"/>
                              </a:lnTo>
                              <a:lnTo>
                                <a:pt x="3153" y="1267"/>
                              </a:lnTo>
                              <a:lnTo>
                                <a:pt x="3191" y="1250"/>
                              </a:lnTo>
                              <a:lnTo>
                                <a:pt x="3226" y="1235"/>
                              </a:lnTo>
                              <a:lnTo>
                                <a:pt x="3260" y="1219"/>
                              </a:lnTo>
                              <a:lnTo>
                                <a:pt x="3289" y="1204"/>
                              </a:lnTo>
                              <a:lnTo>
                                <a:pt x="3317" y="1189"/>
                              </a:lnTo>
                              <a:lnTo>
                                <a:pt x="3342" y="1175"/>
                              </a:lnTo>
                              <a:lnTo>
                                <a:pt x="3363" y="1161"/>
                              </a:lnTo>
                              <a:lnTo>
                                <a:pt x="3399" y="1136"/>
                              </a:lnTo>
                              <a:lnTo>
                                <a:pt x="3423" y="1118"/>
                              </a:lnTo>
                              <a:lnTo>
                                <a:pt x="3439" y="1106"/>
                              </a:lnTo>
                              <a:lnTo>
                                <a:pt x="3443" y="1102"/>
                              </a:lnTo>
                              <a:lnTo>
                                <a:pt x="3446" y="1099"/>
                              </a:lnTo>
                              <a:lnTo>
                                <a:pt x="3453" y="1092"/>
                              </a:lnTo>
                              <a:lnTo>
                                <a:pt x="3460" y="1082"/>
                              </a:lnTo>
                              <a:lnTo>
                                <a:pt x="3465" y="1070"/>
                              </a:lnTo>
                              <a:lnTo>
                                <a:pt x="3466" y="1064"/>
                              </a:lnTo>
                              <a:lnTo>
                                <a:pt x="3465" y="1058"/>
                              </a:lnTo>
                              <a:lnTo>
                                <a:pt x="3463" y="1052"/>
                              </a:lnTo>
                              <a:lnTo>
                                <a:pt x="3459" y="1046"/>
                              </a:lnTo>
                              <a:lnTo>
                                <a:pt x="3451" y="1041"/>
                              </a:lnTo>
                              <a:lnTo>
                                <a:pt x="3440" y="1036"/>
                              </a:lnTo>
                              <a:lnTo>
                                <a:pt x="3426" y="1032"/>
                              </a:lnTo>
                              <a:lnTo>
                                <a:pt x="3409" y="1029"/>
                              </a:lnTo>
                              <a:lnTo>
                                <a:pt x="3099" y="981"/>
                              </a:lnTo>
                              <a:lnTo>
                                <a:pt x="2859" y="943"/>
                              </a:lnTo>
                              <a:lnTo>
                                <a:pt x="2682" y="915"/>
                              </a:lnTo>
                              <a:lnTo>
                                <a:pt x="2556" y="895"/>
                              </a:lnTo>
                              <a:lnTo>
                                <a:pt x="2474" y="881"/>
                              </a:lnTo>
                              <a:lnTo>
                                <a:pt x="2427" y="873"/>
                              </a:lnTo>
                              <a:lnTo>
                                <a:pt x="2405" y="869"/>
                              </a:lnTo>
                              <a:lnTo>
                                <a:pt x="2399" y="867"/>
                              </a:lnTo>
                              <a:lnTo>
                                <a:pt x="2373" y="861"/>
                              </a:lnTo>
                              <a:lnTo>
                                <a:pt x="2347" y="852"/>
                              </a:lnTo>
                              <a:lnTo>
                                <a:pt x="2324" y="843"/>
                              </a:lnTo>
                              <a:lnTo>
                                <a:pt x="2301" y="833"/>
                              </a:lnTo>
                              <a:lnTo>
                                <a:pt x="2281" y="823"/>
                              </a:lnTo>
                              <a:lnTo>
                                <a:pt x="2262" y="812"/>
                              </a:lnTo>
                              <a:lnTo>
                                <a:pt x="2244" y="800"/>
                              </a:lnTo>
                              <a:lnTo>
                                <a:pt x="2227" y="787"/>
                              </a:lnTo>
                              <a:lnTo>
                                <a:pt x="2213" y="775"/>
                              </a:lnTo>
                              <a:lnTo>
                                <a:pt x="2199" y="761"/>
                              </a:lnTo>
                              <a:lnTo>
                                <a:pt x="2185" y="749"/>
                              </a:lnTo>
                              <a:lnTo>
                                <a:pt x="2174" y="735"/>
                              </a:lnTo>
                              <a:lnTo>
                                <a:pt x="2164" y="721"/>
                              </a:lnTo>
                              <a:lnTo>
                                <a:pt x="2154" y="709"/>
                              </a:lnTo>
                              <a:lnTo>
                                <a:pt x="2147" y="695"/>
                              </a:lnTo>
                              <a:lnTo>
                                <a:pt x="2139" y="681"/>
                              </a:lnTo>
                              <a:lnTo>
                                <a:pt x="2127" y="655"/>
                              </a:lnTo>
                              <a:lnTo>
                                <a:pt x="2117" y="630"/>
                              </a:lnTo>
                              <a:lnTo>
                                <a:pt x="2110" y="609"/>
                              </a:lnTo>
                              <a:lnTo>
                                <a:pt x="2105" y="589"/>
                              </a:lnTo>
                              <a:lnTo>
                                <a:pt x="2102" y="560"/>
                              </a:lnTo>
                              <a:lnTo>
                                <a:pt x="2101" y="549"/>
                              </a:lnTo>
                              <a:lnTo>
                                <a:pt x="2099" y="532"/>
                              </a:lnTo>
                              <a:lnTo>
                                <a:pt x="2097" y="520"/>
                              </a:lnTo>
                              <a:lnTo>
                                <a:pt x="2096" y="511"/>
                              </a:lnTo>
                              <a:lnTo>
                                <a:pt x="2093" y="504"/>
                              </a:lnTo>
                              <a:lnTo>
                                <a:pt x="2088" y="500"/>
                              </a:lnTo>
                              <a:lnTo>
                                <a:pt x="2087" y="498"/>
                              </a:lnTo>
                              <a:lnTo>
                                <a:pt x="2087" y="498"/>
                              </a:lnTo>
                              <a:lnTo>
                                <a:pt x="2084" y="498"/>
                              </a:lnTo>
                              <a:lnTo>
                                <a:pt x="2082" y="500"/>
                              </a:lnTo>
                              <a:lnTo>
                                <a:pt x="2079" y="504"/>
                              </a:lnTo>
                              <a:lnTo>
                                <a:pt x="2076" y="512"/>
                              </a:lnTo>
                              <a:lnTo>
                                <a:pt x="2073" y="524"/>
                              </a:lnTo>
                              <a:lnTo>
                                <a:pt x="2071" y="544"/>
                              </a:lnTo>
                              <a:lnTo>
                                <a:pt x="2071" y="572"/>
                              </a:lnTo>
                              <a:lnTo>
                                <a:pt x="2071" y="598"/>
                              </a:lnTo>
                              <a:lnTo>
                                <a:pt x="2073" y="624"/>
                              </a:lnTo>
                              <a:lnTo>
                                <a:pt x="2076" y="649"/>
                              </a:lnTo>
                              <a:lnTo>
                                <a:pt x="2081" y="672"/>
                              </a:lnTo>
                              <a:lnTo>
                                <a:pt x="2085" y="693"/>
                              </a:lnTo>
                              <a:lnTo>
                                <a:pt x="2090" y="715"/>
                              </a:lnTo>
                              <a:lnTo>
                                <a:pt x="2096" y="735"/>
                              </a:lnTo>
                              <a:lnTo>
                                <a:pt x="2104" y="753"/>
                              </a:lnTo>
                              <a:lnTo>
                                <a:pt x="2110" y="772"/>
                              </a:lnTo>
                              <a:lnTo>
                                <a:pt x="2117" y="789"/>
                              </a:lnTo>
                              <a:lnTo>
                                <a:pt x="2127" y="804"/>
                              </a:lnTo>
                              <a:lnTo>
                                <a:pt x="2134" y="820"/>
                              </a:lnTo>
                              <a:lnTo>
                                <a:pt x="2153" y="847"/>
                              </a:lnTo>
                              <a:lnTo>
                                <a:pt x="2171" y="870"/>
                              </a:lnTo>
                              <a:lnTo>
                                <a:pt x="2190" y="890"/>
                              </a:lnTo>
                              <a:lnTo>
                                <a:pt x="2207" y="907"/>
                              </a:lnTo>
                              <a:lnTo>
                                <a:pt x="2224" y="921"/>
                              </a:lnTo>
                              <a:lnTo>
                                <a:pt x="2239" y="932"/>
                              </a:lnTo>
                              <a:lnTo>
                                <a:pt x="2261" y="946"/>
                              </a:lnTo>
                              <a:lnTo>
                                <a:pt x="2270" y="950"/>
                              </a:lnTo>
                              <a:lnTo>
                                <a:pt x="2297" y="964"/>
                              </a:lnTo>
                              <a:lnTo>
                                <a:pt x="2362" y="1001"/>
                              </a:lnTo>
                              <a:lnTo>
                                <a:pt x="2380" y="1013"/>
                              </a:lnTo>
                              <a:lnTo>
                                <a:pt x="2399" y="1026"/>
                              </a:lnTo>
                              <a:lnTo>
                                <a:pt x="2416" y="1039"/>
                              </a:lnTo>
                              <a:lnTo>
                                <a:pt x="2433" y="1052"/>
                              </a:lnTo>
                              <a:lnTo>
                                <a:pt x="2447" y="1066"/>
                              </a:lnTo>
                              <a:lnTo>
                                <a:pt x="2459" y="1079"/>
                              </a:lnTo>
                              <a:lnTo>
                                <a:pt x="2470" y="1093"/>
                              </a:lnTo>
                              <a:lnTo>
                                <a:pt x="2476" y="1107"/>
                              </a:lnTo>
                              <a:lnTo>
                                <a:pt x="2480" y="1121"/>
                              </a:lnTo>
                              <a:lnTo>
                                <a:pt x="2485" y="1133"/>
                              </a:lnTo>
                              <a:lnTo>
                                <a:pt x="2487" y="1145"/>
                              </a:lnTo>
                              <a:lnTo>
                                <a:pt x="2488" y="1158"/>
                              </a:lnTo>
                              <a:lnTo>
                                <a:pt x="2488" y="1170"/>
                              </a:lnTo>
                              <a:lnTo>
                                <a:pt x="2488" y="1182"/>
                              </a:lnTo>
                              <a:lnTo>
                                <a:pt x="2485" y="1193"/>
                              </a:lnTo>
                              <a:lnTo>
                                <a:pt x="2484" y="1202"/>
                              </a:lnTo>
                              <a:lnTo>
                                <a:pt x="2479" y="1213"/>
                              </a:lnTo>
                              <a:lnTo>
                                <a:pt x="2476" y="1222"/>
                              </a:lnTo>
                              <a:lnTo>
                                <a:pt x="2470" y="1232"/>
                              </a:lnTo>
                              <a:lnTo>
                                <a:pt x="2465" y="1241"/>
                              </a:lnTo>
                              <a:lnTo>
                                <a:pt x="2453" y="1256"/>
                              </a:lnTo>
                              <a:lnTo>
                                <a:pt x="2437" y="1272"/>
                              </a:lnTo>
                              <a:lnTo>
                                <a:pt x="2422" y="1284"/>
                              </a:lnTo>
                              <a:lnTo>
                                <a:pt x="2405" y="1295"/>
                              </a:lnTo>
                              <a:lnTo>
                                <a:pt x="2390" y="1304"/>
                              </a:lnTo>
                              <a:lnTo>
                                <a:pt x="2373" y="1312"/>
                              </a:lnTo>
                              <a:lnTo>
                                <a:pt x="2357" y="1318"/>
                              </a:lnTo>
                              <a:lnTo>
                                <a:pt x="2344" y="1322"/>
                              </a:lnTo>
                              <a:lnTo>
                                <a:pt x="2331" y="1324"/>
                              </a:lnTo>
                              <a:lnTo>
                                <a:pt x="2321" y="1325"/>
                              </a:lnTo>
                              <a:lnTo>
                                <a:pt x="2305" y="1324"/>
                              </a:lnTo>
                              <a:lnTo>
                                <a:pt x="2297" y="1321"/>
                              </a:lnTo>
                              <a:lnTo>
                                <a:pt x="2296" y="1319"/>
                              </a:lnTo>
                              <a:lnTo>
                                <a:pt x="2294" y="1318"/>
                              </a:lnTo>
                              <a:lnTo>
                                <a:pt x="2296" y="1316"/>
                              </a:lnTo>
                              <a:lnTo>
                                <a:pt x="2297" y="1313"/>
                              </a:lnTo>
                              <a:lnTo>
                                <a:pt x="2308" y="1305"/>
                              </a:lnTo>
                              <a:lnTo>
                                <a:pt x="2314" y="1302"/>
                              </a:lnTo>
                              <a:lnTo>
                                <a:pt x="2322" y="1296"/>
                              </a:lnTo>
                              <a:lnTo>
                                <a:pt x="2330" y="1290"/>
                              </a:lnTo>
                              <a:lnTo>
                                <a:pt x="2336" y="1282"/>
                              </a:lnTo>
                              <a:lnTo>
                                <a:pt x="2341" y="1275"/>
                              </a:lnTo>
                              <a:lnTo>
                                <a:pt x="2348" y="1261"/>
                              </a:lnTo>
                              <a:lnTo>
                                <a:pt x="2353" y="1245"/>
                              </a:lnTo>
                              <a:lnTo>
                                <a:pt x="2354" y="1221"/>
                              </a:lnTo>
                              <a:lnTo>
                                <a:pt x="2354" y="1210"/>
                              </a:lnTo>
                              <a:lnTo>
                                <a:pt x="2353" y="1196"/>
                              </a:lnTo>
                              <a:lnTo>
                                <a:pt x="2350" y="1184"/>
                              </a:lnTo>
                              <a:lnTo>
                                <a:pt x="2347" y="1172"/>
                              </a:lnTo>
                              <a:lnTo>
                                <a:pt x="2342" y="1159"/>
                              </a:lnTo>
                              <a:lnTo>
                                <a:pt x="2336" y="1147"/>
                              </a:lnTo>
                              <a:lnTo>
                                <a:pt x="2330" y="1135"/>
                              </a:lnTo>
                              <a:lnTo>
                                <a:pt x="2324" y="1124"/>
                              </a:lnTo>
                              <a:lnTo>
                                <a:pt x="2316" y="1112"/>
                              </a:lnTo>
                              <a:lnTo>
                                <a:pt x="2297" y="1090"/>
                              </a:lnTo>
                              <a:lnTo>
                                <a:pt x="2277" y="1070"/>
                              </a:lnTo>
                              <a:lnTo>
                                <a:pt x="2254" y="1050"/>
                              </a:lnTo>
                              <a:lnTo>
                                <a:pt x="2230" y="1033"/>
                              </a:lnTo>
                              <a:lnTo>
                                <a:pt x="2205" y="1018"/>
                              </a:lnTo>
                              <a:lnTo>
                                <a:pt x="2184" y="1001"/>
                              </a:lnTo>
                              <a:lnTo>
                                <a:pt x="2165" y="986"/>
                              </a:lnTo>
                              <a:lnTo>
                                <a:pt x="2150" y="970"/>
                              </a:lnTo>
                              <a:lnTo>
                                <a:pt x="2130" y="947"/>
                              </a:lnTo>
                              <a:lnTo>
                                <a:pt x="2122" y="938"/>
                              </a:lnTo>
                              <a:lnTo>
                                <a:pt x="2096" y="949"/>
                              </a:lnTo>
                              <a:lnTo>
                                <a:pt x="2071" y="961"/>
                              </a:lnTo>
                              <a:lnTo>
                                <a:pt x="2047" y="973"/>
                              </a:lnTo>
                              <a:lnTo>
                                <a:pt x="2025" y="986"/>
                              </a:lnTo>
                              <a:lnTo>
                                <a:pt x="1993" y="1004"/>
                              </a:lnTo>
                              <a:lnTo>
                                <a:pt x="1981" y="1012"/>
                              </a:lnTo>
                              <a:lnTo>
                                <a:pt x="1958" y="1029"/>
                              </a:lnTo>
                              <a:lnTo>
                                <a:pt x="1933" y="1047"/>
                              </a:lnTo>
                              <a:lnTo>
                                <a:pt x="1911" y="1066"/>
                              </a:lnTo>
                              <a:lnTo>
                                <a:pt x="1891" y="1087"/>
                              </a:lnTo>
                              <a:lnTo>
                                <a:pt x="1874" y="1109"/>
                              </a:lnTo>
                              <a:lnTo>
                                <a:pt x="1859" y="1130"/>
                              </a:lnTo>
                              <a:lnTo>
                                <a:pt x="1851" y="1142"/>
                              </a:lnTo>
                              <a:lnTo>
                                <a:pt x="1845" y="1155"/>
                              </a:lnTo>
                              <a:lnTo>
                                <a:pt x="1841" y="1167"/>
                              </a:lnTo>
                              <a:lnTo>
                                <a:pt x="1836" y="1179"/>
                              </a:lnTo>
                              <a:lnTo>
                                <a:pt x="1830" y="1198"/>
                              </a:lnTo>
                              <a:lnTo>
                                <a:pt x="1825" y="1224"/>
                              </a:lnTo>
                              <a:lnTo>
                                <a:pt x="1822" y="1247"/>
                              </a:lnTo>
                              <a:lnTo>
                                <a:pt x="1822" y="1267"/>
                              </a:lnTo>
                              <a:lnTo>
                                <a:pt x="1822" y="1284"/>
                              </a:lnTo>
                              <a:lnTo>
                                <a:pt x="1825" y="1299"/>
                              </a:lnTo>
                              <a:lnTo>
                                <a:pt x="1828" y="1313"/>
                              </a:lnTo>
                              <a:lnTo>
                                <a:pt x="1831" y="1324"/>
                              </a:lnTo>
                              <a:lnTo>
                                <a:pt x="1836" y="1333"/>
                              </a:lnTo>
                              <a:lnTo>
                                <a:pt x="1842" y="1342"/>
                              </a:lnTo>
                              <a:lnTo>
                                <a:pt x="1847" y="1348"/>
                              </a:lnTo>
                              <a:lnTo>
                                <a:pt x="1851" y="1353"/>
                              </a:lnTo>
                              <a:lnTo>
                                <a:pt x="1856" y="1356"/>
                              </a:lnTo>
                              <a:lnTo>
                                <a:pt x="1864" y="1361"/>
                              </a:lnTo>
                              <a:lnTo>
                                <a:pt x="1867" y="1362"/>
                              </a:lnTo>
                              <a:close/>
                            </a:path>
                          </a:pathLst>
                        </a:custGeom>
                        <a:solidFill>
                          <a:srgbClr val="1F1A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 o:spid="_x0000_s1026" style="position:absolute;margin-left:76.55pt;margin-top:136.1pt;width:193.3pt;height:51.0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311,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" path="m76,809r-13,l49,806,36,803,24,798r-4,-5l13,790r-3,-4l6,781,4,775,1,769,,761r,-8l,750r3,-3l4,746r3,l27,746r3,1l33,749r2,3l36,755r2,6l41,767r5,5l52,775r12,3l78,780r9,-2l95,776r6,-1l109,772r4,-5l116,763r4,-6l121,750r-1,-4l118,741r-2,-4l113,732r-3,-2l104,727r-6,l92,726r-39,l44,726r-8,-2l29,723r-6,-3l18,715r-5,-5l12,704r-2,-7l12,686r3,-8l21,670r6,-7l21,658r-5,-5l10,647,7,640,4,634,1,624,,617,,606,1,590,4,577r6,-11l20,555r9,-8l41,543r14,-3l70,538r11,l93,540r45,l143,541r3,2l147,546r,3l147,560r,3l146,564r-3,2l140,567r-13,2l132,578r4,9l140,597r1,9l140,621r-4,14l130,647r-9,10l112,666r-12,4l86,675r-16,2l60,675,50,673r-4,7l44,686r,3l44,690r2,2l49,693r6,4l64,697r32,l109,697r11,3l130,704r8,5l146,717r4,9l153,735r2,12l153,755r-1,8l150,770r-3,6l144,781r-4,6l135,792r-6,3l116,801r-12,5l90,809r-14,xm70,564r-7,l56,566r-6,3l46,572r-5,5l38,584r-2,10l36,606r,12l38,627r3,8l46,641r4,3l56,647r7,l70,649r6,-2l83,647r6,-3l93,640r5,-5l103,627r1,-9l104,606r,-12l103,584r-3,-6l95,572r-6,-3l84,566r-8,-2l70,564xm312,644r-99,l215,657r3,10l221,678r5,8l232,692r9,5l250,700r13,1l283,698r16,-5l303,693r3,2l309,697r1,3l313,712r2,3l313,718r-1,3l309,723r-10,3l289,729r-13,1l261,732r-11,-2l241,730r-8,-3l226,726r-8,-5l210,718r-6,-6l198,707r-5,-7l189,693r-3,-9l183,677r-3,-10l178,657r,-11l176,634r2,-20l183,594r3,-8l189,578r3,-8l196,563r5,-5l207,552r6,-5l220,544r6,-3l233,540r8,-2l249,538r14,l276,543r7,3l289,549r6,5l299,560r5,6l307,572r5,9l315,589r1,11l318,610r1,13l319,635r,3l318,641r-3,2l312,644xm250,566r-6,1l239,569r-6,3l229,577r-6,6l220,592r-4,11l213,617r71,l283,607r-2,-9l279,590r-4,-7l270,575r-4,-5l258,567r-8,-1xm581,729r-19,l559,729r-3,-2l555,724r,-3l555,586r-2,-8l550,574r-6,-5l538,569r-9,l523,572r-8,5l510,581r-6,6l501,595r-3,9l498,614r,107l496,724r-1,3l492,729r-3,l470,729r-3,l464,727r-1,-3l463,721r,-135l461,578r-3,-4l452,569r-8,l436,569r-7,3l423,577r-7,4l412,587r-3,8l406,604r,10l406,721r-2,3l403,727r-4,2l396,729r-18,l375,729r-3,-2l370,724r-1,-3l369,547r1,-3l372,543r3,-2l378,540r12,l393,540r3,1l398,544r1,3l404,564r9,-9l426,546r6,-3l438,540r8,-2l453,538r8,l467,540r8,1l479,544r5,5l489,554r3,6l493,566r13,-12l518,544r8,-3l532,540r7,-2l547,538r8,l561,540r8,3l576,547r5,5l586,560r3,9l590,581r,140l589,724r-2,3l584,729r-3,xm772,644r-97,l676,657r2,10l681,678r5,8l693,692r8,5l712,700r10,1l742,698r17,-5l764,693r3,2l769,697r1,3l775,712r,3l775,718r-3,3l770,723r-11,3l749,729r-13,1l721,732r-9,-2l702,730r-9,-3l686,726r-8,-5l672,718r-6,-6l659,707r-4,-7l650,693r-4,-9l642,677r-1,-10l639,657r-1,-11l638,634r1,-20l642,594r4,-8l649,578r4,-8l658,563r4,-5l667,552r6,-5l679,544r8,-3l695,540r6,-2l710,538r14,l738,543r6,3l749,549r6,5l759,560r5,6l769,572r3,9l775,589r3,11l779,610r,13l781,635r-2,3l778,641r-3,2l772,644xm710,566r-4,1l699,569r-6,3l689,577r-5,6l679,592r-3,11l675,617r69,l744,607r-2,-9l739,590r-3,-7l732,575r-6,-5l719,567r-9,-1xm950,644r-97,l855,657r1,10l861,678r4,8l872,692r7,5l890,700r12,1l921,698r17,-5l942,693r3,2l947,697r2,3l953,712r,3l953,718r-1,3l949,723r-10,3l929,729r-14,1l899,732r-9,-2l881,730r-9,-3l864,726r-8,-5l850,718r-6,-6l838,707r-5,-7l829,693r-3,-9l822,677r-3,-10l818,657r-2,-11l816,634r2,-20l821,594r3,-8l827,578r5,-8l836,563r5,-5l847,552r6,-5l859,544r6,-3l873,540r8,-2l889,538r13,l916,543r6,3l929,549r4,5l939,560r5,6l947,572r3,9l953,589r3,11l958,610r1,13l959,635r,3l956,641r-1,2l950,644xm890,566r-6,1l878,569r-5,3l867,577r-5,6l859,592r-3,11l853,617r69,l922,607r-1,-9l918,590r-3,-7l910,575r-6,-5l898,567r-8,-1xm1136,729r-18,l1115,729r-3,-2l1110,724r-1,-3l1109,595r,-8l1107,583r-2,-5l1104,575r-3,-3l1096,570r-4,-1l1087,569r-9,l1070,572r-8,5l1056,581r-4,8l1047,597r-2,7l1044,615r,106l1044,724r-2,3l1039,729r-3,l1018,729r-3,l1012,727r-2,-3l1009,721r,-174l1010,544r2,-1l1015,541r3,-1l1030,540r3,l1036,541r2,3l1039,547r3,17l1049,558r6,-6l1061,547r8,-3l1075,541r6,-1l1089,538r7,l1107,538r9,3l1124,546r8,4l1136,558r5,8l1144,577r,9l1144,721r,3l1142,727r-3,2l1136,729xm1276,729r-12,1l1252,732r-11,-2l1233,729r-8,-3l1219,721r-3,-4l1213,709r-3,-8l1210,692r,-125l1188,567r-3,l1182,566r-1,-3l1181,560r,-11l1181,546r1,-3l1185,541r3,-1l1210,540r,-40l1210,497r2,-3l1215,491r1,l1235,484r4,l1242,484r2,2l1245,491r,49l1267,540r5,1l1273,543r3,3l1276,549r,11l1276,563r-3,3l1272,567r-5,l1245,567r,119l1245,693r3,5l1253,700r6,1l1265,701r5,-1l1273,700r3,1l1279,703r2,3l1282,718r,3l1281,724r-2,3l1276,729xm1441,644r-97,l1344,657r3,10l1350,678r5,8l1361,692r9,5l1379,700r13,1l1412,698r16,-5l1432,693r3,2l1438,697r1,3l1444,712r,3l1442,718r-1,3l1438,723r-10,3l1418,729r-13,1l1390,732r-11,-2l1372,730r-10,-3l1355,726r-8,-5l1339,718r-6,-6l1328,707r-6,-7l1319,693r-4,-9l1312,677r-2,-10l1307,657r,-11l1307,634r,-20l1312,594r3,-8l1318,578r4,-8l1325,563r7,-5l1336,552r6,-5l1348,544r8,-3l1362,540r8,-2l1378,538r15,l1405,543r7,3l1418,549r6,5l1428,560r5,6l1438,572r3,9l1444,589r1,11l1447,610r1,13l1448,635r,3l1447,641r-3,2l1441,644xm1379,566r-6,1l1368,569r-6,3l1358,577r-5,6l1348,592r-3,11l1344,617r69,l1412,607r-2,-9l1408,590r-3,-7l1401,575r-6,-5l1387,567r-8,-1xm3002,733r-46,l2950,732r-5,-3l2940,723r,-6l2940,555r-101,l2839,717r-2,6l2834,729r-6,3l2822,733r-46,l2770,732r-5,-3l2760,723r,-6l2760,352r,-6l2765,341r5,-4l2776,335r46,l2828,337r6,4l2837,346r2,6l2839,489r101,l2940,352r,-6l2945,341r5,-4l2956,335r46,l3008,337r6,4l3017,346r2,6l3019,717r-2,6l3014,729r-6,3l3002,733xm3296,609r-133,l3165,623r1,12l3170,646r6,9l3183,661r10,6l3206,670r16,l3237,670r16,-3l3265,664r12,-4l3283,658r5,3l3291,664r2,5l3305,703r,6l3303,715r-3,3l3296,721r-20,8l3256,733r-23,4l3206,737r-13,l3180,735r-12,-3l3156,729r-11,-6l3134,717r-9,-8l3117,701r-7,-9l3102,680r-5,-11l3093,655r-5,-14l3085,624r-2,-17l3083,589r,-15l3085,558r3,-14l3091,530r5,-12l3100,506r6,-11l3114,484r8,-9l3130,467r9,-7l3150,455r10,-4l3173,446r12,-2l3197,443r16,1l3225,446r12,3l3248,454r11,6l3268,466r8,8l3283,483r6,11l3296,504r4,13l3303,530r3,14l3309,560r,17l3311,594r-2,6l3306,604r-4,5l3296,609xm3200,503r-9,1l3183,507r-6,7l3173,521r-5,9l3166,540r-3,10l3163,561r71,l3234,549r-1,-9l3230,529r-4,-8l3222,514r-5,-7l3210,504r-10,-1xm3572,609r-132,l3442,623r1,12l3448,646r5,9l3460,661r11,6l3483,670r16,l3516,670r13,-3l3542,664r12,-4l3560,658r5,3l3568,664r3,5l3582,703r1,6l3582,715r-5,3l3572,721r-19,8l3533,733r-22,4l3485,737r-14,l3457,735r-12,-3l3433,729r-11,-6l3413,717r-10,-8l3394,701r-8,-9l3380,680r-6,-11l3369,655r-3,-14l3363,624r-1,-17l3360,589r2,-15l3363,558r2,-14l3368,530r5,-12l3379,506r6,-11l3391,484r8,-9l3408,467r9,-7l3426,455r13,-4l3449,446r13,-2l3476,443r13,1l3502,446r12,3l3525,454r11,6l3545,466r8,8l3560,483r8,11l3572,504r5,13l3582,530r3,14l3586,560r2,17l3588,594r-2,6l3583,604r-4,5l3572,609xm3477,503r-9,1l3460,507r-6,7l3449,521r-3,9l3443,540r-1,10l3440,561r73,l3511,549r-2,-9l3508,529r-3,-8l3500,514r-6,-7l3486,504r-9,-1xm3989,733r-44,l3939,732r-5,-3l3931,724r-2,-6l3929,532r,-6l3928,521r-3,-4l3923,514r-8,-5l3908,507r-9,2l3891,512r-8,5l3877,523r-5,9l3869,541r-3,11l3866,566r,152l3865,724r-3,5l3857,732r-6,1l3806,733r-6,-1l3796,729r-5,-5l3791,718r,-186l3789,526r-1,-5l3786,517r-3,-3l3777,509r-8,-2l3760,509r-8,3l3745,517r-6,6l3734,532r-5,9l3728,552r,14l3728,718r-2,6l3723,729r-6,3l3711,733r-45,l3660,732r-4,-3l3652,724r-1,-6l3651,463r1,-6l3656,452r4,-3l3666,447r34,l3706,449r6,3l3716,457r1,4l3722,480r7,-8l3737,464r9,-6l3756,454r9,-5l3776,446r9,-2l3796,443r10,1l3817,446r9,3l3834,454r8,4l3849,466r5,6l3859,481r7,-7l3875,466r10,-6l3894,454r11,-5l3914,446r11,-2l3934,443r15,1l3963,449r12,6l3986,464r8,11l4000,489r3,15l4005,523r,195l4005,724r-5,5l3995,732r-6,1xm4157,737r-23,l4112,732r-23,-6l4069,720r-4,-3l4062,712r-2,-6l4060,700r11,-33l4074,661r3,-4l4083,655r6,2l4105,663r17,4l4137,672r17,1l4160,672r6,l4171,670r3,-3l4177,664r1,-3l4180,657r,-4l4178,646r-3,-8l4169,632r-6,-6l4146,615r-20,-11l4115,598r-10,-8l4095,583r-9,-8l4079,564r-5,-10l4069,541r-1,-14l4069,518r,-7l4072,503r2,-9l4077,487r5,-7l4086,474r6,-7l4099,463r6,-5l4112,454r8,-3l4129,447r11,-1l4151,444r11,-1l4182,444r15,2l4214,451r18,6l4237,460r5,4l4245,469r-2,6l4234,501r-3,6l4226,512r-4,2l4215,514r-9,-3l4195,506r-13,-3l4168,501r-6,2l4157,503r-5,3l4149,507r-1,4l4146,515r-1,3l4145,523r,6l4148,534r4,4l4159,543r15,11l4192,563r11,6l4215,577r11,7l4235,595r8,11l4251,618r3,14l4255,647r,17l4251,680r-3,7l4245,695r-5,6l4234,709r-6,6l4220,720r-8,6l4203,729r-9,3l4183,735r-12,2l4157,737xm4535,733r-61,l4468,732r-6,-2l4455,726r-3,-8l4389,592r,126l4388,724r-3,5l4378,732r-6,1l4328,733r-6,-1l4317,729r-3,-5l4312,718r,-386l4314,326r3,-5l4322,318r6,-1l4372,317r6,1l4385,321r3,5l4389,332r,225l4446,461r5,-6l4455,451r7,-2l4469,447r57,l4529,447r3,2l4534,451r1,3l4535,460r-3,6l4458,569r87,146l4546,721r-1,6l4543,730r-2,2l4538,733r-3,xm4781,609r-130,l4652,623r2,12l4657,646r6,9l4671,661r9,6l4694,670r15,l4725,670r15,-3l4752,664r13,-4l4771,658r4,3l4778,664r2,5l4792,703r,6l4791,715r-3,3l4783,721r-20,8l4743,733r-23,4l4694,737r-14,l4668,735r-13,-3l4643,729r-11,-6l4621,717r-9,-8l4605,701r-8,-9l4589,680r-4,-11l4580,655r-5,-14l4572,624r-1,-17l4571,589r,-15l4572,558r3,-14l4578,530r5,-12l4588,506r6,-11l4601,484r8,-9l4617,467r9,-7l4637,455r11,-4l4660,446r12,-2l4685,443r15,1l4712,446r13,3l4735,454r11,6l4755,466r8,8l4771,483r6,11l4783,504r5,13l4791,530r3,14l4797,560r1,17l4798,594r-1,6l4794,604r-5,5l4781,609xm4688,503r-11,1l4671,507r-6,7l4660,521r-5,9l4654,540r-3,10l4651,561r70,l4721,549r-1,-9l4717,529r-3,-8l4709,514r-4,-7l4697,504r-9,-1xm5029,514r-3,6l5021,524r-6,2l5011,526r-22,-6l4971,514r-8,l4957,517r-6,6l4946,532r-5,11l4940,558r-3,17l4937,597r,121l4935,724r-3,5l4928,732r-7,1l4877,733r-6,-1l4866,729r-3,-5l4861,718r,-255l4863,457r3,-5l4871,449r6,-2l4909,447r6,2l4920,452r4,5l4928,463r4,18l4938,474r6,-8l4952,460r8,-6l4968,449r9,-3l4986,444r12,-1l5015,444r13,5l5035,454r5,6l5041,466r,6l5029,514xm5301,733r-61,l5232,732r-6,-2l5221,726r-4,-8l5154,592r,126l5152,724r-3,5l5144,732r-6,1l5094,733r-7,-1l5083,729r-5,-5l5078,718r,-386l5078,326r5,-5l5087,318r7,-1l5138,317r6,1l5149,321r3,5l5154,332r,225l5211,461r4,-6l5221,451r6,-2l5234,447r57,l5294,447r3,2l5300,451r,3l5301,460r-3,6l5223,569r86,146l5311,721r,6l5309,730r-2,2l5304,733r-3,xm1738,1089r-7,-8l1727,1070r-2,-4l1725,1059r,-6l1727,1047r3,-6l1735,1033r6,-6l1748,1019r10,-7l1770,1004r15,-8l1802,987r12,-6l1827,975r11,-8l1848,959r10,-7l1865,944r6,-9l1879,927r9,-18l1898,892r4,-19l1905,856r2,-15l1907,826r,-14l1905,800r-3,-17l1901,776r-7,-26l1893,727r1,-20l1898,689r6,-17l1910,658r9,-12l1928,635r11,-8l1948,620r10,-6l1967,609r12,-5l1985,603r14,-5l2010,594r6,-4l2021,586r1,-5l2021,580r,-2l2014,577r-15,-2l1968,577r-17,3l1934,583r-13,3l1907,590r-13,5l1884,601r-11,6l1864,614r-8,6l1848,627r-6,7l1836,641r-9,16l1821,672r-5,15l1813,701r-2,14l1811,726r3,18l1814,750r4,20l1818,787r-2,17l1811,820r-6,13l1798,844r-10,11l1779,866r-18,14l1744,890r-13,6l1727,898r-16,8l1691,915r-10,6l1670,929r-11,7l1650,946r-11,9l1631,966r-7,12l1619,990r-4,16l1615,1021r,15l1619,1055r6,15l1631,1082r8,10l1648,1101r8,6l1665,1112r11,3l1685,1118r17,1l1718,1119r9,-1l1731,1118r4,-2l1741,1115r4,-3l1747,1110r1,-3l1748,1104r-6,-9l1738,1089xm2068,89r-1,-4l2062,80r-8,-6l2042,68r-8,-2l2027,66r-9,l2010,68r-9,1l1993,74r-8,4l1981,85r-5,6l1973,97r-3,6l1968,109r,8l1968,123r2,8l1971,138r3,7l1979,151r5,6l1990,161r8,4l2005,169r9,2l2025,172r19,2l2065,172r20,-3l2101,166r13,-3l2130,160r15,-3l2159,155r12,-1l2182,154r9,1l2202,158r9,5l2217,169r5,8l2224,183r,3l2225,186r,l2227,185r1,-7l2230,172r,-6l2228,161r-1,-4l2219,149r-5,-4l2210,142r-8,-4l2194,135r-20,-4l2156,129r-17,2l2122,134r-15,3l2094,140r-13,2l2065,143r-17,2l2036,143r-11,-5l2016,134r-5,-5l2008,125r-1,-5l2007,115r1,-10l2011,97r5,-5l2022,88r9,-5l2042,83r12,2l2062,89r5,3l2068,94r2,-2l2068,89xm2239,180r6,-5l2254,168r5,-8l2264,152r3,-7l2268,137r,-8l2268,120r-1,-9l2262,103r-6,-9l2247,86r-10,-8l2231,74r-15,-8l2199,55r-6,-4l2190,45r-2,-5l2187,34r3,-8l2193,19r4,-5l2201,11r1,-2l2202,6r-3,l2193,6r-8,2l2177,11r-6,3l2165,20r-3,8l2159,37r,11l2162,58r3,7l2170,69r4,6l2181,78r12,8l2202,92r19,10l2233,111r4,6l2241,125r3,9l2245,146r-1,12l2241,168r-4,6l2236,177r,1l2236,180r,l2239,180xm2247,5r3,1l2254,9r8,6l2268,23r8,8l2284,35r7,2l2297,37r4,l2304,35r1,-3l2307,29r1,-4l2307,22r-3,-7l2299,11r-8,-5l2284,3r-8,-1l2268,r-14,l2248,r-1,l2245,2r-1,1l2247,5xm2213,200r-22,11l2171,220r-20,6l2133,229r-29,5l2093,234r-32,1l2028,237r-27,l1979,238r-11,3l1958,245r-13,3l1931,254r-12,7l1908,271r-4,6l1899,283r-5,8l1891,298r-3,13l1887,323r-2,12l1887,346r3,12l1893,369r3,9l1901,389r-16,-12l1871,363r-12,-12l1850,340r-12,-19l1833,314r-5,-11l1822,292r-3,-11l1816,271r-5,-23l1810,226r1,-40l1814,157r4,-22l1821,111r-2,-13l1814,85r-6,-14l1798,57r-13,-9l1773,38r-12,-6l1747,29r-14,-1l1719,28r-14,1l1690,34r-11,6l1668,46r-10,8l1650,63r-6,11l1638,85r-2,12l1636,111r,11l1639,131r2,9l1644,146r7,12l1661,166r7,6l1676,175r6,2l1685,177r3,-2l1691,172r,-4l1688,160r-3,-9l1682,142r,-7l1684,131r1,-6l1690,122r5,-5l1701,115r6,-1l1713,114r6,l1725,117r5,3l1733,123r2,5l1736,135r,7l1736,149r,17l1736,183r,31l1739,252r3,20l1748,292r8,22l1767,332r9,14l1785,358r9,11l1805,378r9,10l1825,395r13,8l1848,407r11,5l1871,417r13,3l1896,423r25,3l1945,426r5,-2l1958,423r4,-2l1964,418r1,-3l1964,411r-6,-13l1956,394r-2,-11l1953,374r,-10l1954,357r2,-8l1959,341r3,-6l1967,328r7,-10l1984,311r10,-8l2005,297r14,-5l2034,288r17,-2l2070,283r20,-2l2133,272r14,-3l2159,265r12,-7l2182,252r11,-7l2202,235r8,-10l2216,214r3,-9l2221,200r,-3l2219,197r-5,1l2213,200xm2059,398r-8,13l2042,420r-11,9l2022,437r-11,6l2001,449r-11,5l1978,458r-22,6l1933,469r-23,2l1888,471r-21,-2l1847,467r-17,-3l1814,460r-23,-6l1784,452r-45,-12l1696,431r-20,-2l1656,427r-20,2l1619,432r-15,5l1590,444r-12,8l1565,461r-9,13l1550,486r-6,14l1541,515r-2,14l1541,544r4,17l1551,577r7,7l1562,592r8,6l1578,606r9,4l1596,615r11,5l1619,623r11,1l1638,624r9,-1l1655,621r15,-6l1682,606r9,-9l1698,587r3,-7l1701,574r-3,-4l1695,569r-4,l1687,569r-9,3l1668,574r-9,1l1651,574r-6,-4l1639,567r-4,-6l1631,557r,-8l1635,541r3,-6l1644,529r7,-3l1661,523r17,-3l1695,520r15,l1731,521r23,3l1778,529r38,8l1854,543r22,1l1898,544r21,-1l1942,538r12,-4l1967,529r12,-5l1990,518r21,-14l2030,489r15,-17l2061,454r10,-19l2082,417r3,-8l2090,394r3,-10l2094,377r,-5l2091,369r-1,l2085,371r-11,9l2059,398xm2265,609r-4,-12l2257,583r-1,-13l2254,557r,-13l2256,530r3,-12l2261,504r9,-26l2279,454r12,-23l2305,407r12,-21l2331,368r14,-17l2357,337r19,-22l2384,308r12,-17l2407,274r9,-17l2420,241r5,-16l2427,209r-2,-17l2422,177r-8,-35l2408,108r-1,-17l2408,75r2,-6l2413,63r3,-6l2420,51r16,-17l2444,25r,-3l2444,19r-2,-2l2440,17r-6,l2420,19r-10,4l2399,29r-14,11l2371,55r-9,10l2356,74r-5,11l2347,94r-2,11l2344,115r,14l2345,143r2,15l2347,172r,13l2345,195r-1,11l2341,215r-4,10l2333,232r-9,11l2311,254r-14,11l2282,274r-35,21l2211,320r-12,11l2187,343r-10,11l2168,364r-6,13l2156,388r-5,10l2147,409r-5,22l2139,451r,18l2139,484r,10l2144,518r3,16l2151,552r6,20l2167,594r10,21l2191,637r16,21l2227,680r10,9l2248,698r13,9l2274,715r14,8l2304,729r17,6l2337,741r22,5l2379,749r18,3l2414,752r16,l2445,750r15,-1l2473,746r12,-5l2496,737r11,-7l2516,724r17,-14l2547,695r12,-17l2567,663r6,-16l2579,632r5,-22l2585,603r,-13l2584,578r-2,-12l2580,554r-6,-24l2567,506r-19,-42l2536,435r-9,-21l2519,392r-6,-20l2511,351r,-14l2513,324r3,-9l2520,308r5,-7l2533,297r6,-2l2547,294r15,l2576,298r12,5l2597,309r11,5l2616,317r4,-2l2625,315r3,-1l2631,311r5,-7l2639,300r,-6l2637,289r-3,-8l2631,278r-12,-12l2607,257r-13,-8l2582,245r-12,-4l2557,240r-12,l2534,240r-21,5l2497,251r-10,4l2484,257r-11,8l2464,272r-10,8l2445,289r-8,11l2431,311r-6,10l2420,334r-3,14l2416,363r,15l2419,395r5,20l2430,435r9,20l2451,478r13,25l2473,529r6,25l2484,580r1,23l2484,626r-4,11l2479,646r-3,9l2471,664r-9,13l2451,689r-11,9l2427,704r-13,5l2399,712r-14,l2370,710r-16,-4l2339,700r-14,-10l2310,680r-13,-14l2285,649r-11,-19l2265,609xm1867,1362r14,5l1899,1372r23,3l1945,1378r42,6l2004,1385r95,8l2190,1399r87,3l2362,1402r80,-1l2520,1398r74,-7l2663,1385r68,-9l2794,1365r62,-12l2913,1341r53,-14l3017,1313r48,-15l3110,1282r43,-15l3191,1250r35,-15l3260,1219r29,-15l3317,1189r25,-14l3363,1161r36,-25l3423,1118r16,-12l3443,1102r3,-3l3453,1092r7,-10l3465,1070r1,-6l3465,1058r-2,-6l3459,1046r-8,-5l3440,1036r-14,-4l3409,1029,3099,981,2859,943,2682,915,2556,895r-82,-14l2427,873r-22,-4l2399,867r-26,-6l2347,852r-23,-9l2301,833r-20,-10l2262,812r-18,-12l2227,787r-14,-12l2199,761r-14,-12l2174,735r-10,-14l2154,709r-7,-14l2139,681r-12,-26l2117,630r-7,-21l2105,589r-3,-29l2101,549r-2,-17l2097,520r-1,-9l2093,504r-5,-4l2087,498r,l2084,498r-2,2l2079,504r-3,8l2073,524r-2,20l2071,572r,26l2073,624r3,25l2081,672r4,21l2090,715r6,20l2104,753r6,19l2117,789r10,15l2134,820r19,27l2171,870r19,20l2207,907r17,14l2239,932r22,14l2270,950r27,14l2362,1001r18,12l2399,1026r17,13l2433,1052r14,14l2459,1079r11,14l2476,1107r4,14l2485,1133r2,12l2488,1158r,12l2488,1182r-3,11l2484,1202r-5,11l2476,1222r-6,10l2465,1241r-12,15l2437,1272r-15,12l2405,1295r-15,9l2373,1312r-16,6l2344,1322r-13,2l2321,1325r-16,-1l2297,1321r-1,-2l2294,1318r2,-2l2297,1313r11,-8l2314,1302r8,-6l2330,1290r6,-8l2341,1275r7,-14l2353,1245r1,-24l2354,1210r-1,-14l2350,1184r-3,-12l2342,1159r-6,-12l2330,1135r-6,-11l2316,1112r-19,-22l2277,1070r-23,-20l2230,1033r-25,-15l2184,1001r-19,-15l2150,970r-20,-23l2122,938r-26,11l2071,961r-24,12l2025,986r-32,18l1981,1012r-23,17l1933,1047r-22,19l1891,1087r-17,22l1859,1130r-8,12l1845,1155r-4,12l1836,1179r-6,19l1825,1224r-3,23l1822,1267r,17l1825,1299r3,14l1831,1324r5,9l1842,1342r5,6l1851,1353r5,3l1864,1361r3,1xe" fillcolor="#1f1a17" stroked="f">
                <v:path arrowok="t" o:connecttype="custom" o:connectlocs="54543,342665;63788,249715;67486,331566;47610,289947;107700,336191;146065,277461;241747,264513;171026,334804;270867,258964;310619,332029;361003,293647;438657,323705;407226,248790;525095,337116;476098,249715;559300,262201;581949,324168;634181,337578;667462,272375;1307190,338503;1465273,298734;1425059,272375;1474980,233068;1653401,332029;1612725,205321;1843840,338965;1737989,235380;1764337,206246;1883130,305670;1894686,214108;1937673,260351;1994065,334804;2155384,302895;2112859,265438;2159082,234455;2249217,337116;2380029,337116;2450288,338965;880088,310757;838487,344052;798273,517003;936018,79539;954507,66128;1013673,23584;1033549,83238;924925,109597;835714,32833;783482,54105;908284,191911;943876,194223;729401,280236;821847,244629;1058972,199310;1086706,39307;1006277,284398;1177765,214570;1161587,113297;1088092,326480;1554484,536888;995646,327867;1020144,419429;1061745,610878;915680,467985" o:connectangles="0,0,0,0,0,0,0,0,0,0,0,0,0,0,0,0,0,0,0,0,0,0,0,0,0,0,0,0,0,0,0,0,0,0,0,0,0,0,0,0,0,0,0,0,0,0,0,0,0,0,0,0,0,0,0,0,0,0,0,0,0,0,0"/>
                <o:lock v:ext="edit" aspectratio="t" verticies="t"/>
                <w10:wrap anchorx="page" anchory="page"/>
              </v:shape>
            </w:pict>
          </mc:Fallback>
        </mc:AlternateContent>
      </w:r>
    </w:p>
    <w:p w:rsidR="006C5505" w:rsidRDefault="006C5505" w:rsidP="006C5505">
      <w:pPr>
        <w:spacing w:line="480" w:lineRule="exact"/>
        <w:ind w:left="1474"/>
        <w:rPr>
          <w:kern w:val="10"/>
          <w:sz w:val="32"/>
          <w:szCs w:val="32"/>
        </w:rPr>
      </w:pPr>
      <w:bookmarkStart w:id="0" w:name="dOndertitel"/>
      <w:bookmarkEnd w:id="0"/>
    </w:p>
    <w:p w:rsidR="006C5505" w:rsidRDefault="006C5505" w:rsidP="006C5505">
      <w:pPr>
        <w:spacing w:line="480" w:lineRule="exact"/>
        <w:ind w:left="1474"/>
        <w:rPr>
          <w:kern w:val="10"/>
          <w:sz w:val="32"/>
          <w:szCs w:val="32"/>
        </w:rPr>
      </w:pPr>
    </w:p>
    <w:p w:rsidR="006C5505" w:rsidRDefault="00256F54" w:rsidP="006C5505">
      <w:pPr>
        <w:spacing w:line="480" w:lineRule="exact"/>
        <w:ind w:left="1474"/>
        <w:rPr>
          <w:kern w:val="10"/>
          <w:sz w:val="32"/>
          <w:szCs w:val="32"/>
        </w:rPr>
      </w:pPr>
      <w:bookmarkStart w:id="1" w:name="dDatum"/>
      <w:bookmarkEnd w:id="1"/>
      <w:r>
        <w:rPr>
          <w:kern w:val="10"/>
          <w:sz w:val="32"/>
          <w:szCs w:val="32"/>
        </w:rPr>
        <w:t>ju</w:t>
      </w:r>
      <w:r w:rsidR="00A37F53">
        <w:rPr>
          <w:kern w:val="10"/>
          <w:sz w:val="32"/>
          <w:szCs w:val="32"/>
        </w:rPr>
        <w:t>l</w:t>
      </w:r>
      <w:r>
        <w:rPr>
          <w:kern w:val="10"/>
          <w:sz w:val="32"/>
          <w:szCs w:val="32"/>
        </w:rPr>
        <w:t>i 2019</w:t>
      </w:r>
    </w:p>
    <w:p w:rsidR="00B954CB" w:rsidRDefault="00B954CB" w:rsidP="00B954CB">
      <w:pPr>
        <w:spacing w:line="480" w:lineRule="exact"/>
        <w:rPr>
          <w:sz w:val="18"/>
          <w:szCs w:val="18"/>
        </w:rPr>
      </w:pPr>
    </w:p>
    <w:p w:rsidR="00B954CB" w:rsidRDefault="00B954CB" w:rsidP="00B954CB">
      <w:pPr>
        <w:spacing w:line="480" w:lineRule="exact"/>
        <w:rPr>
          <w:sz w:val="18"/>
          <w:szCs w:val="18"/>
        </w:rPr>
        <w:sectPr w:rsidR="00B954CB">
          <w:headerReference w:type="even" r:id="rId9"/>
          <w:footerReference w:type="first" r:id="rId10"/>
          <w:pgSz w:w="11906" w:h="16838" w:code="9"/>
          <w:pgMar w:top="4139" w:right="851" w:bottom="851" w:left="1985" w:header="709" w:footer="709" w:gutter="0"/>
          <w:cols w:space="708"/>
          <w:titlePg/>
          <w:docGrid w:linePitch="360"/>
        </w:sectPr>
      </w:pPr>
    </w:p>
    <w:p w:rsidR="00B954CB" w:rsidRDefault="00B954CB" w:rsidP="00B954CB">
      <w:pPr>
        <w:spacing w:after="280"/>
        <w:rPr>
          <w:b/>
          <w:kern w:val="10"/>
          <w:sz w:val="28"/>
          <w:szCs w:val="28"/>
        </w:rPr>
      </w:pPr>
      <w:r>
        <w:rPr>
          <w:b/>
          <w:kern w:val="10"/>
          <w:sz w:val="28"/>
          <w:szCs w:val="28"/>
        </w:rPr>
        <w:lastRenderedPageBreak/>
        <w:t>Inhoudsopgave</w:t>
      </w:r>
    </w:p>
    <w:bookmarkStart w:id="2" w:name="dInhoud" w:displacedByCustomXml="next"/>
    <w:bookmarkEnd w:id="2" w:displacedByCustomXml="next"/>
    <w:sdt>
      <w:sdtPr>
        <w:rPr>
          <w:b w:val="0"/>
          <w:kern w:val="0"/>
          <w:sz w:val="20"/>
        </w:rPr>
        <w:id w:val="1851981399"/>
        <w:docPartObj>
          <w:docPartGallery w:val="Table of Contents"/>
          <w:docPartUnique/>
        </w:docPartObj>
      </w:sdtPr>
      <w:sdtEndPr>
        <w:rPr>
          <w:bCs/>
        </w:rPr>
      </w:sdtEndPr>
      <w:sdtContent>
        <w:p w:rsidR="000621BA" w:rsidRDefault="00873C32">
          <w:pPr>
            <w:pStyle w:val="Inhopg1"/>
            <w:rPr>
              <w:rFonts w:asciiTheme="minorHAnsi" w:eastAsiaTheme="minorEastAsia" w:hAnsiTheme="minorHAnsi" w:cstheme="minorBidi"/>
              <w:b w:val="0"/>
              <w:noProof/>
              <w:kern w:val="0"/>
              <w:sz w:val="22"/>
              <w:szCs w:val="22"/>
            </w:rPr>
          </w:pPr>
          <w:r>
            <w:fldChar w:fldCharType="begin"/>
          </w:r>
          <w:r>
            <w:instrText xml:space="preserve"> TOC \o "1-3" \h \z \u </w:instrText>
          </w:r>
          <w:r>
            <w:fldChar w:fldCharType="separate"/>
          </w:r>
          <w:hyperlink w:anchor="_Toc12977087" w:history="1">
            <w:r w:rsidR="000621BA" w:rsidRPr="00D52F52">
              <w:rPr>
                <w:rStyle w:val="Hyperlink"/>
                <w:noProof/>
              </w:rPr>
              <w:t>Inleiding</w:t>
            </w:r>
            <w:r w:rsidR="000621BA">
              <w:rPr>
                <w:noProof/>
                <w:webHidden/>
              </w:rPr>
              <w:tab/>
            </w:r>
            <w:r w:rsidR="000621BA">
              <w:rPr>
                <w:noProof/>
                <w:webHidden/>
              </w:rPr>
              <w:fldChar w:fldCharType="begin"/>
            </w:r>
            <w:r w:rsidR="000621BA">
              <w:rPr>
                <w:noProof/>
                <w:webHidden/>
              </w:rPr>
              <w:instrText xml:space="preserve"> PAGEREF _Toc12977087 \h </w:instrText>
            </w:r>
            <w:r w:rsidR="000621BA">
              <w:rPr>
                <w:noProof/>
                <w:webHidden/>
              </w:rPr>
            </w:r>
            <w:r w:rsidR="000621BA">
              <w:rPr>
                <w:noProof/>
                <w:webHidden/>
              </w:rPr>
              <w:fldChar w:fldCharType="separate"/>
            </w:r>
            <w:r w:rsidR="00B757B5">
              <w:rPr>
                <w:noProof/>
                <w:webHidden/>
              </w:rPr>
              <w:t>4</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88" w:history="1">
            <w:r w:rsidR="000621BA" w:rsidRPr="00D52F52">
              <w:rPr>
                <w:rStyle w:val="Hyperlink"/>
                <w:noProof/>
              </w:rPr>
              <w:t>1</w:t>
            </w:r>
            <w:r w:rsidR="000621BA">
              <w:rPr>
                <w:rFonts w:asciiTheme="minorHAnsi" w:eastAsiaTheme="minorEastAsia" w:hAnsiTheme="minorHAnsi" w:cstheme="minorBidi"/>
                <w:b w:val="0"/>
                <w:noProof/>
                <w:kern w:val="0"/>
                <w:sz w:val="22"/>
                <w:szCs w:val="22"/>
              </w:rPr>
              <w:tab/>
            </w:r>
            <w:r w:rsidR="000621BA" w:rsidRPr="00D52F52">
              <w:rPr>
                <w:rStyle w:val="Hyperlink"/>
                <w:noProof/>
              </w:rPr>
              <w:t>De veranderopgave van de Omgevingswet</w:t>
            </w:r>
            <w:r w:rsidR="000621BA">
              <w:rPr>
                <w:noProof/>
                <w:webHidden/>
              </w:rPr>
              <w:tab/>
            </w:r>
            <w:r w:rsidR="000621BA">
              <w:rPr>
                <w:noProof/>
                <w:webHidden/>
              </w:rPr>
              <w:fldChar w:fldCharType="begin"/>
            </w:r>
            <w:r w:rsidR="000621BA">
              <w:rPr>
                <w:noProof/>
                <w:webHidden/>
              </w:rPr>
              <w:instrText xml:space="preserve"> PAGEREF _Toc12977088 \h </w:instrText>
            </w:r>
            <w:r w:rsidR="000621BA">
              <w:rPr>
                <w:noProof/>
                <w:webHidden/>
              </w:rPr>
            </w:r>
            <w:r w:rsidR="000621BA">
              <w:rPr>
                <w:noProof/>
                <w:webHidden/>
              </w:rPr>
              <w:fldChar w:fldCharType="separate"/>
            </w:r>
            <w:r w:rsidR="00B757B5">
              <w:rPr>
                <w:noProof/>
                <w:webHidden/>
              </w:rPr>
              <w:t>5</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89" w:history="1">
            <w:r w:rsidR="000621BA" w:rsidRPr="00D52F52">
              <w:rPr>
                <w:rStyle w:val="Hyperlink"/>
                <w:noProof/>
              </w:rPr>
              <w:t>2</w:t>
            </w:r>
            <w:r w:rsidR="000621BA">
              <w:rPr>
                <w:rFonts w:asciiTheme="minorHAnsi" w:eastAsiaTheme="minorEastAsia" w:hAnsiTheme="minorHAnsi" w:cstheme="minorBidi"/>
                <w:b w:val="0"/>
                <w:noProof/>
                <w:kern w:val="0"/>
                <w:sz w:val="22"/>
                <w:szCs w:val="22"/>
              </w:rPr>
              <w:tab/>
            </w:r>
            <w:r w:rsidR="000621BA" w:rsidRPr="00D52F52">
              <w:rPr>
                <w:rStyle w:val="Hyperlink"/>
                <w:noProof/>
              </w:rPr>
              <w:t>De omgevingsvisie</w:t>
            </w:r>
            <w:r w:rsidR="000621BA">
              <w:rPr>
                <w:noProof/>
                <w:webHidden/>
              </w:rPr>
              <w:tab/>
            </w:r>
            <w:r w:rsidR="000621BA">
              <w:rPr>
                <w:noProof/>
                <w:webHidden/>
              </w:rPr>
              <w:fldChar w:fldCharType="begin"/>
            </w:r>
            <w:r w:rsidR="000621BA">
              <w:rPr>
                <w:noProof/>
                <w:webHidden/>
              </w:rPr>
              <w:instrText xml:space="preserve"> PAGEREF _Toc12977089 \h </w:instrText>
            </w:r>
            <w:r w:rsidR="000621BA">
              <w:rPr>
                <w:noProof/>
                <w:webHidden/>
              </w:rPr>
            </w:r>
            <w:r w:rsidR="000621BA">
              <w:rPr>
                <w:noProof/>
                <w:webHidden/>
              </w:rPr>
              <w:fldChar w:fldCharType="separate"/>
            </w:r>
            <w:r w:rsidR="00B757B5">
              <w:rPr>
                <w:noProof/>
                <w:webHidden/>
              </w:rPr>
              <w:t>7</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90" w:history="1">
            <w:r w:rsidR="000621BA" w:rsidRPr="00D52F52">
              <w:rPr>
                <w:rStyle w:val="Hyperlink"/>
                <w:noProof/>
              </w:rPr>
              <w:t>3</w:t>
            </w:r>
            <w:r w:rsidR="000621BA">
              <w:rPr>
                <w:rFonts w:asciiTheme="minorHAnsi" w:eastAsiaTheme="minorEastAsia" w:hAnsiTheme="minorHAnsi" w:cstheme="minorBidi"/>
                <w:b w:val="0"/>
                <w:noProof/>
                <w:kern w:val="0"/>
                <w:sz w:val="22"/>
                <w:szCs w:val="22"/>
              </w:rPr>
              <w:tab/>
            </w:r>
            <w:r w:rsidR="000621BA" w:rsidRPr="00D52F52">
              <w:rPr>
                <w:rStyle w:val="Hyperlink"/>
                <w:noProof/>
              </w:rPr>
              <w:t>Kwaliteiten van Heemskerk</w:t>
            </w:r>
            <w:r w:rsidR="000621BA">
              <w:rPr>
                <w:noProof/>
                <w:webHidden/>
              </w:rPr>
              <w:tab/>
            </w:r>
            <w:r w:rsidR="000621BA">
              <w:rPr>
                <w:noProof/>
                <w:webHidden/>
              </w:rPr>
              <w:fldChar w:fldCharType="begin"/>
            </w:r>
            <w:r w:rsidR="000621BA">
              <w:rPr>
                <w:noProof/>
                <w:webHidden/>
              </w:rPr>
              <w:instrText xml:space="preserve"> PAGEREF _Toc12977090 \h </w:instrText>
            </w:r>
            <w:r w:rsidR="000621BA">
              <w:rPr>
                <w:noProof/>
                <w:webHidden/>
              </w:rPr>
            </w:r>
            <w:r w:rsidR="000621BA">
              <w:rPr>
                <w:noProof/>
                <w:webHidden/>
              </w:rPr>
              <w:fldChar w:fldCharType="separate"/>
            </w:r>
            <w:r w:rsidR="00B757B5">
              <w:rPr>
                <w:noProof/>
                <w:webHidden/>
              </w:rPr>
              <w:t>10</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91" w:history="1">
            <w:r w:rsidR="000621BA" w:rsidRPr="00D52F52">
              <w:rPr>
                <w:rStyle w:val="Hyperlink"/>
                <w:noProof/>
              </w:rPr>
              <w:t>4</w:t>
            </w:r>
            <w:r w:rsidR="000621BA">
              <w:rPr>
                <w:rFonts w:asciiTheme="minorHAnsi" w:eastAsiaTheme="minorEastAsia" w:hAnsiTheme="minorHAnsi" w:cstheme="minorBidi"/>
                <w:b w:val="0"/>
                <w:noProof/>
                <w:kern w:val="0"/>
                <w:sz w:val="22"/>
                <w:szCs w:val="22"/>
              </w:rPr>
              <w:tab/>
            </w:r>
            <w:r w:rsidR="000621BA" w:rsidRPr="00D52F52">
              <w:rPr>
                <w:rStyle w:val="Hyperlink"/>
                <w:noProof/>
              </w:rPr>
              <w:t>Trends, ontwikkelingen en opgaven</w:t>
            </w:r>
            <w:r w:rsidR="000621BA">
              <w:rPr>
                <w:noProof/>
                <w:webHidden/>
              </w:rPr>
              <w:tab/>
            </w:r>
            <w:r w:rsidR="000621BA">
              <w:rPr>
                <w:noProof/>
                <w:webHidden/>
              </w:rPr>
              <w:fldChar w:fldCharType="begin"/>
            </w:r>
            <w:r w:rsidR="000621BA">
              <w:rPr>
                <w:noProof/>
                <w:webHidden/>
              </w:rPr>
              <w:instrText xml:space="preserve"> PAGEREF _Toc12977091 \h </w:instrText>
            </w:r>
            <w:r w:rsidR="000621BA">
              <w:rPr>
                <w:noProof/>
                <w:webHidden/>
              </w:rPr>
            </w:r>
            <w:r w:rsidR="000621BA">
              <w:rPr>
                <w:noProof/>
                <w:webHidden/>
              </w:rPr>
              <w:fldChar w:fldCharType="separate"/>
            </w:r>
            <w:r w:rsidR="00B757B5">
              <w:rPr>
                <w:noProof/>
                <w:webHidden/>
              </w:rPr>
              <w:t>11</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92" w:history="1">
            <w:r w:rsidR="000621BA" w:rsidRPr="00D52F52">
              <w:rPr>
                <w:rStyle w:val="Hyperlink"/>
                <w:noProof/>
              </w:rPr>
              <w:t>5</w:t>
            </w:r>
            <w:r w:rsidR="000621BA">
              <w:rPr>
                <w:rFonts w:asciiTheme="minorHAnsi" w:eastAsiaTheme="minorEastAsia" w:hAnsiTheme="minorHAnsi" w:cstheme="minorBidi"/>
                <w:b w:val="0"/>
                <w:noProof/>
                <w:kern w:val="0"/>
                <w:sz w:val="22"/>
                <w:szCs w:val="22"/>
              </w:rPr>
              <w:tab/>
            </w:r>
            <w:r w:rsidR="000621BA" w:rsidRPr="00D52F52">
              <w:rPr>
                <w:rStyle w:val="Hyperlink"/>
                <w:noProof/>
              </w:rPr>
              <w:t>Participatie</w:t>
            </w:r>
            <w:r w:rsidR="000621BA">
              <w:rPr>
                <w:noProof/>
                <w:webHidden/>
              </w:rPr>
              <w:tab/>
            </w:r>
            <w:r w:rsidR="000621BA">
              <w:rPr>
                <w:noProof/>
                <w:webHidden/>
              </w:rPr>
              <w:fldChar w:fldCharType="begin"/>
            </w:r>
            <w:r w:rsidR="000621BA">
              <w:rPr>
                <w:noProof/>
                <w:webHidden/>
              </w:rPr>
              <w:instrText xml:space="preserve"> PAGEREF _Toc12977092 \h </w:instrText>
            </w:r>
            <w:r w:rsidR="000621BA">
              <w:rPr>
                <w:noProof/>
                <w:webHidden/>
              </w:rPr>
            </w:r>
            <w:r w:rsidR="000621BA">
              <w:rPr>
                <w:noProof/>
                <w:webHidden/>
              </w:rPr>
              <w:fldChar w:fldCharType="separate"/>
            </w:r>
            <w:r w:rsidR="00B757B5">
              <w:rPr>
                <w:noProof/>
                <w:webHidden/>
              </w:rPr>
              <w:t>14</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93" w:history="1">
            <w:r w:rsidR="000621BA" w:rsidRPr="00D52F52">
              <w:rPr>
                <w:rStyle w:val="Hyperlink"/>
                <w:noProof/>
              </w:rPr>
              <w:t>6</w:t>
            </w:r>
            <w:r w:rsidR="000621BA">
              <w:rPr>
                <w:rFonts w:asciiTheme="minorHAnsi" w:eastAsiaTheme="minorEastAsia" w:hAnsiTheme="minorHAnsi" w:cstheme="minorBidi"/>
                <w:b w:val="0"/>
                <w:noProof/>
                <w:kern w:val="0"/>
                <w:sz w:val="22"/>
                <w:szCs w:val="22"/>
              </w:rPr>
              <w:tab/>
            </w:r>
            <w:r w:rsidR="000621BA" w:rsidRPr="00D52F52">
              <w:rPr>
                <w:rStyle w:val="Hyperlink"/>
                <w:noProof/>
              </w:rPr>
              <w:t>Vervolgproces</w:t>
            </w:r>
            <w:r w:rsidR="000621BA">
              <w:rPr>
                <w:noProof/>
                <w:webHidden/>
              </w:rPr>
              <w:tab/>
            </w:r>
            <w:r w:rsidR="000621BA">
              <w:rPr>
                <w:noProof/>
                <w:webHidden/>
              </w:rPr>
              <w:fldChar w:fldCharType="begin"/>
            </w:r>
            <w:r w:rsidR="000621BA">
              <w:rPr>
                <w:noProof/>
                <w:webHidden/>
              </w:rPr>
              <w:instrText xml:space="preserve"> PAGEREF _Toc12977093 \h </w:instrText>
            </w:r>
            <w:r w:rsidR="000621BA">
              <w:rPr>
                <w:noProof/>
                <w:webHidden/>
              </w:rPr>
            </w:r>
            <w:r w:rsidR="000621BA">
              <w:rPr>
                <w:noProof/>
                <w:webHidden/>
              </w:rPr>
              <w:fldChar w:fldCharType="separate"/>
            </w:r>
            <w:r w:rsidR="00B757B5">
              <w:rPr>
                <w:noProof/>
                <w:webHidden/>
              </w:rPr>
              <w:t>16</w:t>
            </w:r>
            <w:r w:rsidR="000621BA">
              <w:rPr>
                <w:noProof/>
                <w:webHidden/>
              </w:rPr>
              <w:fldChar w:fldCharType="end"/>
            </w:r>
          </w:hyperlink>
        </w:p>
        <w:p w:rsidR="000621BA" w:rsidRDefault="003C5BCE">
          <w:pPr>
            <w:pStyle w:val="Inhopg1"/>
            <w:rPr>
              <w:rFonts w:asciiTheme="minorHAnsi" w:eastAsiaTheme="minorEastAsia" w:hAnsiTheme="minorHAnsi" w:cstheme="minorBidi"/>
              <w:b w:val="0"/>
              <w:noProof/>
              <w:kern w:val="0"/>
              <w:sz w:val="22"/>
              <w:szCs w:val="22"/>
            </w:rPr>
          </w:pPr>
          <w:hyperlink w:anchor="_Toc12977094" w:history="1">
            <w:r w:rsidR="000621BA" w:rsidRPr="00D52F52">
              <w:rPr>
                <w:rStyle w:val="Hyperlink"/>
                <w:noProof/>
              </w:rPr>
              <w:t>Bijlage planning ontwikkeling van Omgevingsvisie</w:t>
            </w:r>
            <w:r w:rsidR="000621BA">
              <w:rPr>
                <w:noProof/>
                <w:webHidden/>
              </w:rPr>
              <w:tab/>
            </w:r>
            <w:r w:rsidR="000621BA">
              <w:rPr>
                <w:noProof/>
                <w:webHidden/>
              </w:rPr>
              <w:fldChar w:fldCharType="begin"/>
            </w:r>
            <w:r w:rsidR="000621BA">
              <w:rPr>
                <w:noProof/>
                <w:webHidden/>
              </w:rPr>
              <w:instrText xml:space="preserve"> PAGEREF _Toc12977094 \h </w:instrText>
            </w:r>
            <w:r w:rsidR="000621BA">
              <w:rPr>
                <w:noProof/>
                <w:webHidden/>
              </w:rPr>
            </w:r>
            <w:r w:rsidR="000621BA">
              <w:rPr>
                <w:noProof/>
                <w:webHidden/>
              </w:rPr>
              <w:fldChar w:fldCharType="separate"/>
            </w:r>
            <w:r w:rsidR="00B757B5">
              <w:rPr>
                <w:noProof/>
                <w:webHidden/>
              </w:rPr>
              <w:t>17</w:t>
            </w:r>
            <w:r w:rsidR="000621BA">
              <w:rPr>
                <w:noProof/>
                <w:webHidden/>
              </w:rPr>
              <w:fldChar w:fldCharType="end"/>
            </w:r>
          </w:hyperlink>
        </w:p>
        <w:p w:rsidR="00873C32" w:rsidRDefault="00873C32">
          <w:r>
            <w:rPr>
              <w:b/>
              <w:bCs/>
            </w:rPr>
            <w:fldChar w:fldCharType="end"/>
          </w:r>
        </w:p>
      </w:sdtContent>
    </w:sdt>
    <w:p w:rsidR="0024013B" w:rsidRDefault="0024013B" w:rsidP="00B954CB">
      <w:pPr>
        <w:rPr>
          <w:b/>
          <w:kern w:val="10"/>
        </w:rPr>
      </w:pPr>
    </w:p>
    <w:p w:rsidR="00256F54" w:rsidRDefault="00256F54" w:rsidP="00256F54">
      <w:pPr>
        <w:rPr>
          <w:kern w:val="10"/>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488"/>
      </w:tblGrid>
      <w:tr w:rsidR="00256F54" w:rsidRPr="00C527E2" w:rsidTr="00E16524">
        <w:tc>
          <w:tcPr>
            <w:tcW w:w="7488" w:type="dxa"/>
          </w:tcPr>
          <w:p w:rsidR="00256F54" w:rsidRPr="00C527E2" w:rsidRDefault="00256F54" w:rsidP="00E16524">
            <w:pPr>
              <w:rPr>
                <w:kern w:val="10"/>
                <w:sz w:val="18"/>
                <w:szCs w:val="18"/>
              </w:rPr>
            </w:pPr>
            <w:r w:rsidRPr="00A71D29">
              <w:rPr>
                <w:kern w:val="10"/>
                <w:sz w:val="18"/>
                <w:szCs w:val="18"/>
              </w:rPr>
              <w:t xml:space="preserve">Geregistreerd onder nummer </w:t>
            </w:r>
            <w:r>
              <w:rPr>
                <w:kern w:val="10"/>
                <w:sz w:val="18"/>
                <w:szCs w:val="18"/>
              </w:rPr>
              <w:t xml:space="preserve"> Rapport /2019/287134</w:t>
            </w:r>
          </w:p>
        </w:tc>
      </w:tr>
    </w:tbl>
    <w:p w:rsidR="008C22AC" w:rsidRPr="00C90CA5" w:rsidRDefault="008C22AC" w:rsidP="00B954CB">
      <w:pPr>
        <w:rPr>
          <w:b/>
          <w:kern w:val="10"/>
        </w:rPr>
      </w:pPr>
    </w:p>
    <w:p w:rsidR="008C22AC" w:rsidRDefault="008C22AC" w:rsidP="00B954CB">
      <w:pPr>
        <w:rPr>
          <w:b/>
          <w:kern w:val="10"/>
          <w:sz w:val="28"/>
          <w:szCs w:val="28"/>
        </w:rPr>
        <w:sectPr w:rsidR="008C22AC">
          <w:headerReference w:type="default" r:id="rId11"/>
          <w:footerReference w:type="default" r:id="rId12"/>
          <w:headerReference w:type="first" r:id="rId13"/>
          <w:footerReference w:type="first" r:id="rId14"/>
          <w:type w:val="oddPage"/>
          <w:pgSz w:w="11906" w:h="16838" w:code="9"/>
          <w:pgMar w:top="1701" w:right="851" w:bottom="851" w:left="1985" w:header="709" w:footer="709" w:gutter="0"/>
          <w:cols w:space="708"/>
          <w:titlePg/>
          <w:docGrid w:linePitch="360"/>
        </w:sectPr>
      </w:pPr>
    </w:p>
    <w:p w:rsidR="00AA5804" w:rsidRDefault="00AA5804" w:rsidP="0007259A">
      <w:pPr>
        <w:pStyle w:val="Kop1"/>
        <w:numPr>
          <w:ilvl w:val="0"/>
          <w:numId w:val="0"/>
        </w:numPr>
        <w:ind w:left="680" w:hanging="680"/>
      </w:pPr>
      <w:bookmarkStart w:id="3" w:name="Start"/>
      <w:bookmarkStart w:id="4" w:name="_Toc9501636"/>
      <w:bookmarkStart w:id="5" w:name="_Toc12977087"/>
      <w:bookmarkEnd w:id="3"/>
      <w:r>
        <w:lastRenderedPageBreak/>
        <w:t>Inleiding</w:t>
      </w:r>
      <w:bookmarkEnd w:id="4"/>
      <w:bookmarkEnd w:id="5"/>
    </w:p>
    <w:p w:rsidR="00AA5804" w:rsidRPr="00D377EA" w:rsidRDefault="00AA5804" w:rsidP="00D377EA">
      <w:pPr>
        <w:pStyle w:val="BasistekstOvermorgen"/>
        <w:spacing w:line="280" w:lineRule="exact"/>
        <w:rPr>
          <w:bCs/>
          <w:iCs/>
          <w:color w:val="auto"/>
          <w:szCs w:val="20"/>
        </w:rPr>
      </w:pPr>
      <w:r w:rsidRPr="00D377EA">
        <w:rPr>
          <w:bCs/>
          <w:iCs/>
          <w:color w:val="auto"/>
          <w:szCs w:val="20"/>
        </w:rPr>
        <w:t>De gemeente Heemskerk is aan de slag met een nieuwe omgevingsvisie. Al langere tijd staat de gemeente stil bij de komst en de implementatie van de Omgevingswet. De gemeente wil de omgevingsvisie als eerste kerninstrument van de Omgevingswet invulling geven. Voordat de omgevingsvisie daadwerkelijk kan worden opgesteld is er behoefte aan het opstellen van een startnotitie. In deze startnotitie staat beschreven welke inhoudelijke thema’s en opgaves een plek in de omgevingsvisie krijgen, daarnaast worden uitgangspunten opgenomen in het kader van proces en participatie.</w:t>
      </w:r>
    </w:p>
    <w:p w:rsidR="00AA5804" w:rsidRPr="00D377EA" w:rsidRDefault="00AA5804" w:rsidP="00D377EA">
      <w:pPr>
        <w:pStyle w:val="BasistekstOvermorgen"/>
        <w:spacing w:line="280" w:lineRule="exact"/>
        <w:rPr>
          <w:bCs/>
          <w:iCs/>
          <w:color w:val="auto"/>
          <w:szCs w:val="20"/>
        </w:rPr>
      </w:pPr>
    </w:p>
    <w:p w:rsidR="00AA5804" w:rsidRPr="00D377EA" w:rsidRDefault="00AA5804" w:rsidP="00D377EA">
      <w:pPr>
        <w:pStyle w:val="BasistekstOvermorgen"/>
        <w:spacing w:line="280" w:lineRule="exact"/>
        <w:rPr>
          <w:bCs/>
          <w:iCs/>
          <w:color w:val="auto"/>
          <w:szCs w:val="20"/>
        </w:rPr>
      </w:pPr>
      <w:r w:rsidRPr="00D377EA">
        <w:rPr>
          <w:bCs/>
          <w:iCs/>
          <w:color w:val="auto"/>
          <w:szCs w:val="20"/>
        </w:rPr>
        <w:t>Deze startnotitie is een tussenproduct en de basis voor het vervolgtraject naar de omgevingsvisie. De startnotitie zal worden gevalideerd en verdiept met de gemeentelijke organisatie, het gemeentebestuur en de samenleving in de eerste stap naar de omgevingsvisie. Dit resulteert in een nota van uitgangspunten voor de omgevingsvisie Heemskerk. De thema’s en opgaven zijn opgehaald tijdens werksessies met de interne organisatie en de stakeholders en tijdens een inloopavond voor de samenleving. Alle opgehaalde informatie wordt meegenomen in het traject naar de omgevingsvisie. In dit document zijn de hoofdlijnen weergegeven.</w:t>
      </w:r>
    </w:p>
    <w:p w:rsidR="00AA5804" w:rsidRPr="00D377EA" w:rsidRDefault="00AA5804" w:rsidP="00D377EA">
      <w:pPr>
        <w:pStyle w:val="BasistekstOvermorgen"/>
        <w:spacing w:line="280" w:lineRule="exact"/>
        <w:rPr>
          <w:bCs/>
          <w:iCs/>
          <w:color w:val="auto"/>
          <w:szCs w:val="20"/>
        </w:rPr>
      </w:pPr>
    </w:p>
    <w:p w:rsidR="00AA5804" w:rsidRPr="00D377EA" w:rsidRDefault="00AA5804" w:rsidP="00D377EA">
      <w:pPr>
        <w:pStyle w:val="BasistekstOvermorgen"/>
        <w:spacing w:line="280" w:lineRule="exact"/>
        <w:rPr>
          <w:bCs/>
          <w:iCs/>
          <w:color w:val="auto"/>
          <w:szCs w:val="20"/>
        </w:rPr>
      </w:pPr>
      <w:r w:rsidRPr="00D377EA">
        <w:rPr>
          <w:bCs/>
          <w:iCs/>
          <w:color w:val="auto"/>
          <w:szCs w:val="20"/>
        </w:rPr>
        <w:t xml:space="preserve">In het voorjaar van 2019 zijn de leidende principes door de raad goedgekeurd. Dit is een set afspraken die de organisatie en raad hebben gemaakt in het kader van het opstellen van de omgevingsvisie. Deze leidende principes komen ook aan bod in deze startnotitie. </w:t>
      </w:r>
    </w:p>
    <w:p w:rsidR="00AA5804" w:rsidRPr="00D377EA" w:rsidRDefault="00AA5804" w:rsidP="00D377EA">
      <w:pPr>
        <w:pStyle w:val="BasistekstOvermorgen"/>
        <w:spacing w:line="280" w:lineRule="exact"/>
        <w:rPr>
          <w:bCs/>
          <w:iCs/>
          <w:color w:val="auto"/>
          <w:szCs w:val="20"/>
        </w:rPr>
      </w:pPr>
    </w:p>
    <w:p w:rsidR="00AA5804" w:rsidRPr="00D377EA" w:rsidRDefault="00AA5804" w:rsidP="00D377EA">
      <w:pPr>
        <w:pStyle w:val="BasistekstOvermorgen"/>
        <w:spacing w:line="280" w:lineRule="exact"/>
        <w:rPr>
          <w:b/>
          <w:bCs/>
          <w:iCs/>
          <w:color w:val="auto"/>
          <w:szCs w:val="20"/>
        </w:rPr>
      </w:pPr>
      <w:r w:rsidRPr="00D377EA">
        <w:rPr>
          <w:b/>
          <w:bCs/>
          <w:iCs/>
          <w:color w:val="auto"/>
          <w:szCs w:val="20"/>
        </w:rPr>
        <w:t xml:space="preserve">Leeswijzer </w:t>
      </w:r>
    </w:p>
    <w:p w:rsidR="00AA5804" w:rsidRPr="00D377EA" w:rsidRDefault="00AA5804" w:rsidP="00D377EA">
      <w:pPr>
        <w:pStyle w:val="BasistekstOvermorgen"/>
        <w:spacing w:line="280" w:lineRule="exact"/>
        <w:ind w:right="423"/>
        <w:rPr>
          <w:szCs w:val="20"/>
        </w:rPr>
      </w:pPr>
      <w:r w:rsidRPr="00D377EA">
        <w:rPr>
          <w:szCs w:val="20"/>
        </w:rPr>
        <w:t>Na deze inleiding beschrijven we in hoofdstuk 1 de veranderopgave met de komst van de Omgevingswet. Met name de veranderopgave voor de organisatie en de samenwerking met de samenleving stellen we aan de orde. Daarnaast geven we de eerste bevindingen hiervan weer.</w:t>
      </w:r>
    </w:p>
    <w:p w:rsidR="00AA5804" w:rsidRPr="00D377EA" w:rsidRDefault="00AA5804" w:rsidP="00D377EA">
      <w:pPr>
        <w:pStyle w:val="BasistekstOvermorgen"/>
        <w:spacing w:line="280" w:lineRule="exact"/>
        <w:ind w:right="423"/>
        <w:rPr>
          <w:szCs w:val="20"/>
        </w:rPr>
      </w:pPr>
    </w:p>
    <w:p w:rsidR="00AA5804" w:rsidRPr="00D377EA" w:rsidRDefault="00AA5804" w:rsidP="00D377EA">
      <w:pPr>
        <w:pStyle w:val="BasistekstOvermorgen"/>
        <w:spacing w:line="280" w:lineRule="exact"/>
        <w:ind w:right="423"/>
        <w:rPr>
          <w:szCs w:val="20"/>
        </w:rPr>
      </w:pPr>
      <w:r w:rsidRPr="00D377EA">
        <w:rPr>
          <w:szCs w:val="20"/>
        </w:rPr>
        <w:t xml:space="preserve">In hoofdstuk 2 wordt kort stilgestaan bij het instrument omgevingsvisie en de </w:t>
      </w:r>
      <w:r w:rsidR="00A523EF" w:rsidRPr="00D377EA">
        <w:rPr>
          <w:szCs w:val="20"/>
        </w:rPr>
        <w:t xml:space="preserve">leidende principes / </w:t>
      </w:r>
      <w:r w:rsidRPr="00D377EA">
        <w:rPr>
          <w:szCs w:val="20"/>
        </w:rPr>
        <w:t>ambities die de gemeente hiervoor heeft.</w:t>
      </w:r>
    </w:p>
    <w:p w:rsidR="00AA5804" w:rsidRPr="00D377EA" w:rsidRDefault="00AA5804" w:rsidP="00D377EA">
      <w:pPr>
        <w:pStyle w:val="BasistekstOvermorgen"/>
        <w:spacing w:line="280" w:lineRule="exact"/>
        <w:ind w:right="423"/>
        <w:rPr>
          <w:szCs w:val="20"/>
        </w:rPr>
      </w:pPr>
    </w:p>
    <w:p w:rsidR="00AA5804" w:rsidRPr="00D377EA" w:rsidRDefault="00AA5804" w:rsidP="00D377EA">
      <w:pPr>
        <w:pStyle w:val="BasistekstOvermorgen"/>
        <w:spacing w:line="280" w:lineRule="exact"/>
        <w:ind w:right="423"/>
        <w:rPr>
          <w:szCs w:val="20"/>
        </w:rPr>
      </w:pPr>
      <w:r w:rsidRPr="00D377EA">
        <w:rPr>
          <w:szCs w:val="20"/>
        </w:rPr>
        <w:t>In hoofdstuk 3 worden de  kwaliteiten van Heemskerk weergegeven.</w:t>
      </w:r>
    </w:p>
    <w:p w:rsidR="008C22AC" w:rsidRPr="00D377EA" w:rsidRDefault="008C22AC" w:rsidP="00D377EA">
      <w:pPr>
        <w:pStyle w:val="BasistekstOvermorgen"/>
        <w:spacing w:line="280" w:lineRule="exact"/>
        <w:ind w:right="423"/>
        <w:rPr>
          <w:szCs w:val="20"/>
        </w:rPr>
      </w:pPr>
    </w:p>
    <w:p w:rsidR="00AA5804" w:rsidRPr="00D377EA" w:rsidRDefault="00AA5804" w:rsidP="00D377EA">
      <w:pPr>
        <w:pStyle w:val="BasistekstOvermorgen"/>
        <w:spacing w:line="280" w:lineRule="exact"/>
        <w:ind w:right="423"/>
        <w:rPr>
          <w:szCs w:val="20"/>
        </w:rPr>
      </w:pPr>
      <w:r w:rsidRPr="00D377EA">
        <w:rPr>
          <w:szCs w:val="20"/>
        </w:rPr>
        <w:t xml:space="preserve">In hoofdstuk 4 wordt  ingegaan op de richtinggevende thema’s die we hebben opgehaald. Welke trends en ontwikkelingen komen er op de gemeente af en tot welke opgaven leidt dit. </w:t>
      </w:r>
    </w:p>
    <w:p w:rsidR="00AA5804" w:rsidRPr="00D377EA" w:rsidRDefault="00AA5804" w:rsidP="00D377EA">
      <w:pPr>
        <w:pStyle w:val="BasistekstOvermorgen"/>
        <w:spacing w:line="280" w:lineRule="exact"/>
        <w:ind w:right="423"/>
        <w:rPr>
          <w:szCs w:val="20"/>
        </w:rPr>
      </w:pPr>
    </w:p>
    <w:p w:rsidR="00AA5804" w:rsidRPr="00D377EA" w:rsidRDefault="00AA5804" w:rsidP="00D377EA">
      <w:pPr>
        <w:pStyle w:val="BasistekstOvermorgen"/>
        <w:spacing w:line="280" w:lineRule="exact"/>
        <w:ind w:right="423"/>
        <w:rPr>
          <w:szCs w:val="20"/>
        </w:rPr>
      </w:pPr>
      <w:r w:rsidRPr="00D377EA">
        <w:rPr>
          <w:szCs w:val="20"/>
        </w:rPr>
        <w:t>In hoofdstuk 5 komen tenslotte de proceskeuzes in communicatie en participatie aan bod. Op welke manier willen we communiceren en participeren met de samenleving.</w:t>
      </w:r>
    </w:p>
    <w:p w:rsidR="00AA5804" w:rsidRPr="00D377EA" w:rsidRDefault="00AA5804" w:rsidP="00D377EA"/>
    <w:p w:rsidR="00A523EF" w:rsidRPr="00D377EA" w:rsidRDefault="00AA5804" w:rsidP="00D377EA">
      <w:r w:rsidRPr="00D377EA">
        <w:t>In hoofdstuk 6 wordt het vervolgproces beschreven om te komen tot een Omgevingsvisie.</w:t>
      </w:r>
    </w:p>
    <w:p w:rsidR="00A523EF" w:rsidRPr="00D377EA" w:rsidRDefault="00A523EF" w:rsidP="00D377EA"/>
    <w:p w:rsidR="00D741D0" w:rsidRDefault="00D741D0">
      <w:pPr>
        <w:spacing w:line="240" w:lineRule="auto"/>
        <w:rPr>
          <w:rFonts w:ascii="Arial Black" w:hAnsi="Arial Black"/>
          <w:bCs/>
          <w:kern w:val="10"/>
          <w:sz w:val="28"/>
          <w:szCs w:val="28"/>
        </w:rPr>
      </w:pPr>
      <w:bookmarkStart w:id="6" w:name="_Toc9501637"/>
      <w:r>
        <w:br w:type="page"/>
      </w:r>
    </w:p>
    <w:p w:rsidR="00AA5804" w:rsidRPr="00B9780B" w:rsidRDefault="00AA5804" w:rsidP="0024013B">
      <w:pPr>
        <w:pStyle w:val="Kop1"/>
      </w:pPr>
      <w:bookmarkStart w:id="7" w:name="_Toc12977088"/>
      <w:r>
        <w:lastRenderedPageBreak/>
        <w:t xml:space="preserve">De </w:t>
      </w:r>
      <w:bookmarkEnd w:id="6"/>
      <w:r>
        <w:t>veranderopgave van de Omgevingswet</w:t>
      </w:r>
      <w:bookmarkEnd w:id="7"/>
    </w:p>
    <w:p w:rsidR="00AA5804" w:rsidRDefault="00AA5804" w:rsidP="00D377EA">
      <w:pPr>
        <w:jc w:val="both"/>
        <w:rPr>
          <w:szCs w:val="22"/>
        </w:rPr>
      </w:pPr>
      <w:r>
        <w:t xml:space="preserve">De Omgevingswet komt eraan: misschien wel de grootste wetswijziging sinds de invoering van de Grondwet. Alle bestaande wetgeving over de fysieke leefomgeving gebundeld, vereenvoudigd en geïntegreerd in één wet met één samenhangend </w:t>
      </w:r>
      <w:r>
        <w:rPr>
          <w:szCs w:val="22"/>
        </w:rPr>
        <w:t xml:space="preserve">stelsel. Met de Omgevingswet komen alle onderwerpen uit de fysieke leefomgeving bij elkaar. Thema’s als gezondheid en veiligheid, maar ook milieuaspecten, natuur, verkeer en vervoer, erfgoed en water maken integraal onderdeel uit van visies en beleid. </w:t>
      </w:r>
    </w:p>
    <w:p w:rsidR="00AA5804" w:rsidRDefault="00AA5804" w:rsidP="00AA5804">
      <w:pPr>
        <w:pStyle w:val="BasistekstOvermorgen"/>
      </w:pPr>
      <w:r w:rsidRPr="001B211B">
        <w:rPr>
          <w:noProof/>
        </w:rPr>
        <w:drawing>
          <wp:inline distT="0" distB="0" distL="0" distR="0" wp14:anchorId="1BBA0669" wp14:editId="4A949B26">
            <wp:extent cx="5669280" cy="4008120"/>
            <wp:effectExtent l="0" t="0" r="7620" b="0"/>
            <wp:docPr id="5" name="Afbeelding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87C6A56-D11E-4FBF-BF86-9CF86088B3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87C6A56-D11E-4FBF-BF86-9CF86088B3E9}"/>
                        </a:ext>
                      </a:extLst>
                    </pic:cNvPr>
                    <pic:cNvPicPr>
                      <a:picLocks noChangeAspect="1"/>
                    </pic:cNvPicPr>
                  </pic:nvPicPr>
                  <pic:blipFill>
                    <a:blip r:embed="rId15"/>
                    <a:stretch>
                      <a:fillRect/>
                    </a:stretch>
                  </pic:blipFill>
                  <pic:spPr>
                    <a:xfrm>
                      <a:off x="0" y="0"/>
                      <a:ext cx="5669280" cy="4008120"/>
                    </a:xfrm>
                    <a:prstGeom prst="rect">
                      <a:avLst/>
                    </a:prstGeom>
                  </pic:spPr>
                </pic:pic>
              </a:graphicData>
            </a:graphic>
          </wp:inline>
        </w:drawing>
      </w:r>
    </w:p>
    <w:p w:rsidR="00AA5804" w:rsidRPr="001B211B" w:rsidRDefault="00AA5804" w:rsidP="00AA5804">
      <w:pPr>
        <w:pStyle w:val="BasistekstOvermorgen"/>
      </w:pPr>
    </w:p>
    <w:p w:rsidR="00AA5804" w:rsidRPr="00CB70B4" w:rsidRDefault="00AA5804" w:rsidP="00D377EA">
      <w:pPr>
        <w:jc w:val="both"/>
      </w:pPr>
      <w:r w:rsidRPr="00CB70B4">
        <w:t>De nieuwe wet biedt meer ruimte om invulling te kunnen geven aan ambities. Naast de samenvoeging en algehele herziening van de wet- en regelgeving van verschillende ruimtelijke sectoren en thema’s, zet de nieuwe wet in op:</w:t>
      </w:r>
    </w:p>
    <w:p w:rsidR="00AA5804" w:rsidRPr="00CB70B4" w:rsidRDefault="00AA5804" w:rsidP="00D377EA">
      <w:pPr>
        <w:pStyle w:val="Opsommingnummer1eniveauOvermorgen"/>
        <w:spacing w:line="280" w:lineRule="exact"/>
        <w:jc w:val="both"/>
      </w:pPr>
      <w:r w:rsidRPr="00CB70B4">
        <w:t>het vergroten van inzichtelijkheid, voorspelbaarheid en gebruiksgemak van het omgevingsrecht en daarmee het vergroten van transparantie;</w:t>
      </w:r>
    </w:p>
    <w:p w:rsidR="00AA5804" w:rsidRPr="00CB70B4" w:rsidRDefault="00AA5804" w:rsidP="00D377EA">
      <w:pPr>
        <w:pStyle w:val="Opsommingnummer1eniveauOvermorgen"/>
        <w:spacing w:line="280" w:lineRule="exact"/>
        <w:jc w:val="both"/>
        <w:rPr>
          <w:rFonts w:cs="Arial"/>
          <w:szCs w:val="20"/>
        </w:rPr>
      </w:pPr>
      <w:r w:rsidRPr="00CB70B4">
        <w:rPr>
          <w:rFonts w:cs="Arial"/>
          <w:szCs w:val="20"/>
        </w:rPr>
        <w:t>een samenhangende integrale benadering waarbij de leefomgeving centraal staat;</w:t>
      </w:r>
    </w:p>
    <w:p w:rsidR="00AA5804" w:rsidRPr="00CB70B4" w:rsidRDefault="00AA5804" w:rsidP="00D377EA">
      <w:pPr>
        <w:pStyle w:val="Opsommingnummer1eniveauOvermorgen"/>
        <w:spacing w:line="280" w:lineRule="exact"/>
        <w:jc w:val="both"/>
        <w:rPr>
          <w:rFonts w:cs="Arial"/>
          <w:szCs w:val="20"/>
        </w:rPr>
      </w:pPr>
      <w:r w:rsidRPr="00CB70B4">
        <w:rPr>
          <w:rFonts w:cs="Arial"/>
          <w:szCs w:val="20"/>
        </w:rPr>
        <w:t>de vergroting van de bestuurlijke afwegingsruimte met meer ruimte en flexibiliteit voor ruimtelijke init</w:t>
      </w:r>
      <w:r w:rsidR="00EC4313">
        <w:rPr>
          <w:rFonts w:cs="Arial"/>
          <w:szCs w:val="20"/>
        </w:rPr>
        <w:t>iatieven;</w:t>
      </w:r>
    </w:p>
    <w:p w:rsidR="00AA5804" w:rsidRPr="00103845" w:rsidRDefault="00AA5804" w:rsidP="00D377EA">
      <w:pPr>
        <w:pStyle w:val="Opsommingnummer1eniveauOvermorgen"/>
        <w:spacing w:line="280" w:lineRule="exact"/>
        <w:jc w:val="both"/>
        <w:rPr>
          <w:rFonts w:cs="Arial"/>
          <w:szCs w:val="20"/>
        </w:rPr>
      </w:pPr>
      <w:r w:rsidRPr="00CB70B4">
        <w:rPr>
          <w:rFonts w:cs="Arial"/>
          <w:szCs w:val="20"/>
        </w:rPr>
        <w:t>een versnelling en vereenvoudiging van procedures en een samenhangende integrale benadering van beleid, besluitvorming en regelgeving.</w:t>
      </w:r>
    </w:p>
    <w:p w:rsidR="00AA5804" w:rsidRDefault="00AA5804" w:rsidP="00D377EA">
      <w:pPr>
        <w:pStyle w:val="Tekstopmerking"/>
        <w:spacing w:line="280" w:lineRule="exact"/>
        <w:rPr>
          <w:szCs w:val="22"/>
        </w:rPr>
      </w:pPr>
    </w:p>
    <w:p w:rsidR="00AA5804" w:rsidRDefault="00AA5804" w:rsidP="00D377EA">
      <w:pPr>
        <w:pStyle w:val="BasistekstOvermorgen"/>
        <w:spacing w:line="280" w:lineRule="exact"/>
        <w:jc w:val="both"/>
      </w:pPr>
      <w:r w:rsidRPr="00C7092B">
        <w:t xml:space="preserve">De nieuwe instrumenten van de Omgevingswet gaan een transformatie teweegbrengen als het gaat om de wijze waarop we in ons land de fysieke leefomgeving plannen. Want in het kleine, dichtbevolkte Nederland bepalen talloze beleidstukken en plannen de inrichting en ontwikkeling van die leefomgeving. Dit maakt de inrichting van de fysieke leefomgeving steeds complexer. Bovendien krijgen ook het sociaal domein en bijvoorbeeld het thema energietransitie steeds meer fysieke impact in de omgeving. Daarnaast kloppen steeds meer mondige bewoners samen met ondernemers en maatschappelijke organisaties met initiatieven aan bij de overheid. Concreet handen en voeten geven aan uitnodigingsplanologie om deze initiatieven mogelijk te maken, vraagt om een integrale </w:t>
      </w:r>
      <w:r w:rsidRPr="00C7092B">
        <w:lastRenderedPageBreak/>
        <w:t>benadering vanuit de gemeente. De Omgevingswet biedt hier kansen en</w:t>
      </w:r>
      <w:r w:rsidRPr="00AA5804">
        <w:t xml:space="preserve"> </w:t>
      </w:r>
      <w:r w:rsidRPr="00C7092B">
        <w:t xml:space="preserve">handvatten voor, waardoor </w:t>
      </w:r>
      <w:r>
        <w:t>de fysieke leefomgeving</w:t>
      </w:r>
      <w:r w:rsidRPr="008B5C42">
        <w:t xml:space="preserve"> weer centraal gaat staan. Daar waar nu sprake is van een gebrek aan overzicht in beleid, plannen en regels,</w:t>
      </w:r>
      <w:r w:rsidRPr="00C7092B">
        <w:t xml:space="preserve"> kan je straks met één druk op de knop inzichtelijk maken </w:t>
      </w:r>
      <w:r>
        <w:t>welk beleid er geldt.</w:t>
      </w:r>
      <w:r w:rsidRPr="00C7092B">
        <w:t xml:space="preserve"> De nieuwe instrumenten maken het mogelijk om meer ruimte te bieden aan initiatieven vanuit de samenleving en om deze samen mogelijk te maken.  </w:t>
      </w:r>
    </w:p>
    <w:p w:rsidR="00AA5804" w:rsidRDefault="00AA5804" w:rsidP="00D377EA"/>
    <w:p w:rsidR="00AA5804" w:rsidRDefault="00AA5804" w:rsidP="00D377EA">
      <w:pPr>
        <w:widowControl w:val="0"/>
        <w:autoSpaceDE w:val="0"/>
        <w:autoSpaceDN w:val="0"/>
        <w:adjustRightInd w:val="0"/>
        <w:jc w:val="both"/>
      </w:pPr>
      <w:r w:rsidRPr="00CB70B4">
        <w:t>Daarmee is de komst van de Omgevingswet veel meer dan een instrumentele verandering</w:t>
      </w:r>
      <w:r>
        <w:t xml:space="preserve"> en</w:t>
      </w:r>
      <w:r w:rsidRPr="00CB70B4">
        <w:t xml:space="preserve"> raakt het ook de cultuur en werkwijze van </w:t>
      </w:r>
      <w:r>
        <w:t xml:space="preserve">en binnen </w:t>
      </w:r>
      <w:r w:rsidRPr="00CB70B4">
        <w:t>de organisatie zelf. De positie</w:t>
      </w:r>
      <w:r>
        <w:t xml:space="preserve"> en rolinvulling</w:t>
      </w:r>
      <w:r w:rsidRPr="00CB70B4">
        <w:t xml:space="preserve"> van de raad gaat veranderen, de relatie tussen de gemeente en de </w:t>
      </w:r>
      <w:r>
        <w:t>inwoners</w:t>
      </w:r>
      <w:r w:rsidRPr="00CB70B4">
        <w:t xml:space="preserve"> wordt dynamischer en de Omgevingswet biedt een kans om samen met partners tot oplossingen te komen met blijvende maatschappelijke impact. Kortom, </w:t>
      </w:r>
      <w:r>
        <w:t xml:space="preserve">de fysieke leefomgeving </w:t>
      </w:r>
      <w:r w:rsidRPr="00CB70B4">
        <w:t xml:space="preserve">moet weer centraal staan in het handelen; ruimte geven aan de mensen en organisaties die buiten elke dag wonen, werken en leven om juist hun perceptie van de kwaliteit van de leefomgeving centraal te stellen. </w:t>
      </w:r>
    </w:p>
    <w:p w:rsidR="00AA5804" w:rsidRDefault="00AA5804" w:rsidP="00D377EA">
      <w:pPr>
        <w:widowControl w:val="0"/>
        <w:autoSpaceDE w:val="0"/>
        <w:autoSpaceDN w:val="0"/>
        <w:adjustRightInd w:val="0"/>
      </w:pPr>
    </w:p>
    <w:p w:rsidR="00AA5804" w:rsidRPr="00757AA4" w:rsidRDefault="00AA5804" w:rsidP="00D377EA">
      <w:pPr>
        <w:pStyle w:val="BasistekstOvermorgen"/>
        <w:spacing w:line="280" w:lineRule="exact"/>
        <w:rPr>
          <w:bCs/>
          <w:iCs/>
          <w:color w:val="auto"/>
          <w:szCs w:val="20"/>
        </w:rPr>
      </w:pPr>
      <w:r w:rsidRPr="00491100">
        <w:rPr>
          <w:bCs/>
          <w:iCs/>
          <w:color w:val="auto"/>
          <w:szCs w:val="20"/>
        </w:rPr>
        <w:t>Met de komst van de Omgevingswet gaat</w:t>
      </w:r>
      <w:r>
        <w:rPr>
          <w:bCs/>
          <w:iCs/>
          <w:color w:val="auto"/>
          <w:szCs w:val="20"/>
        </w:rPr>
        <w:t xml:space="preserve"> dus ook voor de gemeente Heemskerk</w:t>
      </w:r>
      <w:r w:rsidRPr="00491100">
        <w:rPr>
          <w:bCs/>
          <w:iCs/>
          <w:color w:val="auto"/>
          <w:szCs w:val="20"/>
        </w:rPr>
        <w:t xml:space="preserve"> een veranderopgave gepaard. De </w:t>
      </w:r>
      <w:r w:rsidRPr="00757AA4">
        <w:rPr>
          <w:bCs/>
          <w:iCs/>
          <w:color w:val="auto"/>
          <w:szCs w:val="20"/>
        </w:rPr>
        <w:t>samenleving verandert snel en we staan met elkaar voor grote opgaven in het fysieke domein. Dit vereist een flexibele overheid die soms als meedenkende, soms als sturende partner optreedt en die kan meebewegen met de dynamiek van de samenleving.</w:t>
      </w:r>
    </w:p>
    <w:p w:rsidR="00AA5804" w:rsidRDefault="00AA5804" w:rsidP="00D377EA">
      <w:pPr>
        <w:pStyle w:val="BasistekstOvermorgen"/>
        <w:spacing w:line="280" w:lineRule="exact"/>
        <w:ind w:right="423"/>
      </w:pPr>
    </w:p>
    <w:p w:rsidR="00AA5804" w:rsidRDefault="00AA5804" w:rsidP="00D377EA">
      <w:pPr>
        <w:pStyle w:val="BasistekstOvermorgen"/>
        <w:spacing w:line="280" w:lineRule="exact"/>
        <w:ind w:right="423"/>
      </w:pPr>
      <w:r>
        <w:t>Maatschappelijke ontwikkelingen volgen elkaar snel op. Ontwikkelingen als digitalisering, groeiende netwerksamenleving, automatisering, demografische ontwikkelingen zoals vergrijzing, individualisering en de opkomst van sociale media hebben invloed op hoe de samenleving functioneert. Dat betekent ook dat de samenleving andere verwachtingen heeft van de rol van de overheid. Belangrijk daarbij is dat inwoners meer zeggenschap willen hebben en meer ruimte willen nemen voor maatschappelijk initiatief.</w:t>
      </w:r>
    </w:p>
    <w:p w:rsidR="00AA5804" w:rsidRDefault="00AA5804" w:rsidP="00D377EA">
      <w:pPr>
        <w:pStyle w:val="BasistekstOvermorgen"/>
        <w:spacing w:line="280" w:lineRule="exact"/>
        <w:ind w:right="423"/>
      </w:pPr>
    </w:p>
    <w:p w:rsidR="00AA5804" w:rsidRDefault="00AA5804" w:rsidP="00D377EA">
      <w:pPr>
        <w:pStyle w:val="BasistekstOvermorgen"/>
        <w:spacing w:line="280" w:lineRule="exact"/>
        <w:ind w:right="423"/>
      </w:pPr>
      <w:r w:rsidRPr="00692A81">
        <w:rPr>
          <w:noProof/>
        </w:rPr>
        <w:drawing>
          <wp:anchor distT="0" distB="0" distL="114300" distR="114300" simplePos="0" relativeHeight="251659776" behindDoc="1" locked="0" layoutInCell="1" allowOverlap="1" wp14:anchorId="378BA81F" wp14:editId="03BD84DB">
            <wp:simplePos x="0" y="0"/>
            <wp:positionH relativeFrom="margin">
              <wp:posOffset>-5715</wp:posOffset>
            </wp:positionH>
            <wp:positionV relativeFrom="paragraph">
              <wp:posOffset>1469390</wp:posOffset>
            </wp:positionV>
            <wp:extent cx="5772150" cy="3086100"/>
            <wp:effectExtent l="0" t="0" r="0" b="0"/>
            <wp:wrapTight wrapText="bothSides">
              <wp:wrapPolygon edited="0">
                <wp:start x="0" y="0"/>
                <wp:lineTo x="0" y="21467"/>
                <wp:lineTo x="21529" y="21467"/>
                <wp:lineTo x="21529" y="0"/>
                <wp:lineTo x="0" y="0"/>
              </wp:wrapPolygon>
            </wp:wrapTight>
            <wp:docPr id="9" name="Tijdelijke aanduiding voor afbeelding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Tijdelijke aanduiding voor afbeelding 8"/>
                    <pic:cNvPicPr>
                      <a:picLocks noGrp="1" noChangeAspect="1"/>
                    </pic:cNvPicPr>
                  </pic:nvPicPr>
                  <pic:blipFill rotWithShape="1">
                    <a:blip r:embed="rId16"/>
                    <a:srcRect t="983" b="983"/>
                    <a:stretch/>
                  </pic:blipFill>
                  <pic:spPr bwMode="gray">
                    <a:xfrm>
                      <a:off x="0" y="0"/>
                      <a:ext cx="5772150" cy="3086100"/>
                    </a:xfrm>
                    <a:prstGeom prst="rect">
                      <a:avLst/>
                    </a:prstGeom>
                  </pic:spPr>
                </pic:pic>
              </a:graphicData>
            </a:graphic>
            <wp14:sizeRelH relativeFrom="margin">
              <wp14:pctWidth>0</wp14:pctWidth>
            </wp14:sizeRelH>
            <wp14:sizeRelV relativeFrom="margin">
              <wp14:pctHeight>0</wp14:pctHeight>
            </wp14:sizeRelV>
          </wp:anchor>
        </w:drawing>
      </w:r>
      <w:r>
        <w:t xml:space="preserve">De Omgevingswet biedt de mogelijkheid meer ruimte te geven aan maatschappelijk initiatief, anders om te gaan met bestuurlijke afwegingsruimte, maar ook uitgaan van waarden en kernkwaliteiten in plaats van regels. De leidende principes die door de gemeenteraad zijn vastgesteld geven ook aan dat de gemeente meer wil loslaten en meer wil sturen op hoofdlijnen in </w:t>
      </w:r>
      <w:r w:rsidRPr="00F27605">
        <w:t>plaats van details en regels. Omgevingswaarden en kern</w:t>
      </w:r>
      <w:r>
        <w:t>k</w:t>
      </w:r>
      <w:r w:rsidRPr="00F27605">
        <w:t>waliteiten worden daarbij belangrijk.  Daarbij moet het gesprek worden aangegaan met de partners hoe je daar samen invulling aan geeft. De omgevingsvisie helpt daarbij. De gezamenlijke uitkomsten (gemeente en samenleving) moeten in dezelfde taal en beelden terug komen in de omgevingsvisie.</w:t>
      </w:r>
    </w:p>
    <w:p w:rsidR="00095A0C" w:rsidRDefault="00095A0C" w:rsidP="0024013B">
      <w:pPr>
        <w:pStyle w:val="Kop1"/>
      </w:pPr>
      <w:bookmarkStart w:id="8" w:name="_Toc12977089"/>
      <w:r>
        <w:lastRenderedPageBreak/>
        <w:t>De omgevingsvisie</w:t>
      </w:r>
      <w:bookmarkEnd w:id="8"/>
    </w:p>
    <w:p w:rsidR="00095A0C" w:rsidRPr="00D377EA" w:rsidRDefault="00095A0C" w:rsidP="00D377EA">
      <w:r w:rsidRPr="00D377EA">
        <w:t>De omgevingsvisie is één van de kerninstrumenten uit de Omgevingswet en is een langetermijnvisie op de fysieke leefomgeving. De beoogde omgevingsvisie van Heemskerk is een integrale en uitnodigende omgevingsvisie met draagvlak bij de inwoners, de raad en stakeholders. Het proces om tot de omgevingsvisie te komen wordt gekenmerkt door uit te gaan van het bestaande beleid, deze aan te vullen of te schrappen als ontwikkelingen en opgaven daarom vragen.</w:t>
      </w:r>
    </w:p>
    <w:p w:rsidR="00095A0C" w:rsidRPr="00D377EA" w:rsidRDefault="00095A0C" w:rsidP="00D377EA"/>
    <w:p w:rsidR="00095A0C" w:rsidRPr="00D377EA" w:rsidRDefault="00095A0C" w:rsidP="00D377EA">
      <w:r w:rsidRPr="00D377EA">
        <w:t>De omgevingsvisie wordt daarnaast gebaseerd op de landschappelijk, ruimtelijke en sociale kernwaarden van Heemskerk. Voorgaande aspecten geven richting aan de opgaven die gelden voor Heemskerk. De visie bevat beleid op hoofdlijnen voor het fysieke domein en bevat de rolinvulling van gemeente en samenleving.</w:t>
      </w:r>
    </w:p>
    <w:p w:rsidR="00095A0C" w:rsidRPr="00D377EA" w:rsidRDefault="00095A0C" w:rsidP="00D377EA"/>
    <w:p w:rsidR="00095A0C" w:rsidRPr="00D377EA" w:rsidRDefault="00095A0C" w:rsidP="00D377EA">
      <w:r w:rsidRPr="00D377EA">
        <w:t>De vastgestelde omgevingsvisie:</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werkt uitnodigend en geeft ruimte aan maatschappelijk initiatief;</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is tot stand gekomen op basis van bestaand beleid, aangevuld met beleid dat nodig is om opgaven integraal, uitvoeringsgericht en in samenhang te kunnen beantwoorden;</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bevat beleid op hoofdlijnen over de volle breedte van het fysieke domein/ sociaal domein als bedoeld in de Omgevingswet;</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verwoordt de bedoeling van het beleid van Heemskerk;</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geeft aan hoe de raad gestelde doelen wil waarmaken;</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vormt een stevige basis voor regelgeving en uitvoeringsplannen;</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biedt richting aan ontwikkelingen die niet in het kaderstellend beleid passen;</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is helder, beknopt en in begrijpelijke taal opgesteld;</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is integraal en zowel gebiedsgericht als themagericht opgesteld;</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bevat voor een aantal deelgebieden een nadere uitwerking;</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is digitaal ontsloten;</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 xml:space="preserve">voldoet aan de eisen van artikel 3.2 en 3.3 van de Omgevingswet: </w:t>
      </w:r>
    </w:p>
    <w:p w:rsidR="00095A0C" w:rsidRPr="00D377EA" w:rsidRDefault="00095A0C" w:rsidP="00D377EA">
      <w:pPr>
        <w:pStyle w:val="BasistekstOvermorgen"/>
        <w:spacing w:line="280" w:lineRule="exact"/>
        <w:rPr>
          <w:color w:val="auto"/>
        </w:rPr>
      </w:pPr>
    </w:p>
    <w:p w:rsidR="00095A0C" w:rsidRPr="00D377EA" w:rsidRDefault="00095A0C" w:rsidP="00D377EA">
      <w:pPr>
        <w:ind w:left="284" w:hanging="360"/>
      </w:pPr>
      <w:r w:rsidRPr="00D377EA">
        <w:t>Artikel 3.2</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bevat beschrijving hoofdlijnen kwaliteit fysieke leefomgeving;</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bevat hoofdlijnen voorgenomen ontwikkelingen, gebruik, beheer, bescherming en behoud grondgebied;</w:t>
      </w:r>
    </w:p>
    <w:p w:rsidR="00095A0C" w:rsidRPr="00D377EA" w:rsidRDefault="00095A0C" w:rsidP="00D377EA">
      <w:pPr>
        <w:pStyle w:val="BasistekstOvermorgen"/>
        <w:numPr>
          <w:ilvl w:val="0"/>
          <w:numId w:val="14"/>
        </w:numPr>
        <w:spacing w:line="280" w:lineRule="exact"/>
        <w:ind w:left="709" w:hanging="709"/>
        <w:rPr>
          <w:color w:val="auto"/>
        </w:rPr>
      </w:pPr>
      <w:r w:rsidRPr="00D377EA">
        <w:rPr>
          <w:color w:val="auto"/>
        </w:rPr>
        <w:t>bevat hoofdzaken voor fysieke leefomgeving te voeren integraal beleid.</w:t>
      </w:r>
    </w:p>
    <w:p w:rsidR="00095A0C" w:rsidRPr="00D377EA" w:rsidRDefault="00095A0C" w:rsidP="00D377EA">
      <w:pPr>
        <w:ind w:left="284" w:hanging="360"/>
      </w:pPr>
      <w:bookmarkStart w:id="9" w:name="_GoBack"/>
      <w:bookmarkEnd w:id="9"/>
      <w:r w:rsidRPr="00D377EA">
        <w:t>Artikel 3.3 (doorwerking beginselen)</w:t>
      </w:r>
    </w:p>
    <w:p w:rsidR="006318CB" w:rsidRPr="00D377EA" w:rsidRDefault="006318CB" w:rsidP="00D377EA">
      <w:pPr>
        <w:pStyle w:val="BasistekstOvermorgen"/>
        <w:numPr>
          <w:ilvl w:val="0"/>
          <w:numId w:val="19"/>
        </w:numPr>
        <w:spacing w:line="280" w:lineRule="exact"/>
        <w:rPr>
          <w:noProof/>
          <w:color w:val="auto"/>
        </w:rPr>
      </w:pPr>
      <w:r w:rsidRPr="00D377EA">
        <w:rPr>
          <w:color w:val="auto"/>
        </w:rPr>
        <w:t xml:space="preserve">      </w:t>
      </w:r>
      <w:r w:rsidR="00095A0C" w:rsidRPr="00D377EA">
        <w:rPr>
          <w:color w:val="auto"/>
        </w:rPr>
        <w:t xml:space="preserve">rekening houden met voorzorgbeginsel, beginsel van preventief handelen, beginsel </w:t>
      </w:r>
    </w:p>
    <w:p w:rsidR="003C5BCE" w:rsidRDefault="006318CB" w:rsidP="003C5BCE">
      <w:pPr>
        <w:pStyle w:val="BasistekstOvermorgen"/>
        <w:spacing w:line="280" w:lineRule="exact"/>
        <w:ind w:left="360"/>
        <w:rPr>
          <w:noProof/>
          <w:color w:val="auto"/>
        </w:rPr>
      </w:pPr>
      <w:r w:rsidRPr="00D377EA">
        <w:rPr>
          <w:color w:val="auto"/>
        </w:rPr>
        <w:t xml:space="preserve">      </w:t>
      </w:r>
      <w:r w:rsidR="00095A0C" w:rsidRPr="00D377EA">
        <w:rPr>
          <w:color w:val="auto"/>
        </w:rPr>
        <w:t>bronaanpak en beginsel vervuiler betaalt.</w:t>
      </w:r>
      <w:r w:rsidR="00095A0C" w:rsidRPr="00D377EA">
        <w:rPr>
          <w:noProof/>
          <w:color w:val="auto"/>
        </w:rPr>
        <w:t xml:space="preserve"> </w:t>
      </w:r>
    </w:p>
    <w:p w:rsidR="009A65A0" w:rsidRDefault="00A20AD1" w:rsidP="003C5BCE">
      <w:pPr>
        <w:pStyle w:val="AlineavoorafbeeldingOvermorgen"/>
      </w:pPr>
      <w:r>
        <w:rPr>
          <w:noProof/>
          <w:color w:val="0000FF"/>
          <w:sz w:val="27"/>
          <w:szCs w:val="27"/>
        </w:rPr>
        <w:drawing>
          <wp:inline distT="0" distB="0" distL="0" distR="0" wp14:anchorId="195A586B" wp14:editId="39FEB47F">
            <wp:extent cx="2000250" cy="2286000"/>
            <wp:effectExtent l="0" t="0" r="0" b="0"/>
            <wp:docPr id="30" name="Afbeelding 30" descr="Gerelateerde afbeeldin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0250" cy="2286000"/>
                    </a:xfrm>
                    <a:prstGeom prst="rect">
                      <a:avLst/>
                    </a:prstGeom>
                    <a:noFill/>
                    <a:ln>
                      <a:noFill/>
                    </a:ln>
                  </pic:spPr>
                </pic:pic>
              </a:graphicData>
            </a:graphic>
          </wp:inline>
        </w:drawing>
      </w:r>
      <w:r w:rsidR="009A65A0">
        <w:br w:type="page"/>
      </w:r>
    </w:p>
    <w:p w:rsidR="00095A0C" w:rsidRDefault="00095A0C" w:rsidP="009A65A0">
      <w:pPr>
        <w:pStyle w:val="BasistekstOvermorgen"/>
        <w:spacing w:line="280" w:lineRule="exact"/>
      </w:pPr>
      <w:r>
        <w:lastRenderedPageBreak/>
        <w:t>Tijdens raadbijeenkomsten in december 2018 en februari 2019 zijn leidende principes opgesteld. Leidende principes kunnen gezien worden als afspraken die we met elkaar maken met betrekking tot het proces om tot de omgevingsvisie te komen en de omgevingsvisie zelf. De volgende leidende principes zijn benoemd:</w:t>
      </w:r>
    </w:p>
    <w:p w:rsidR="00095A0C" w:rsidRDefault="00095A0C" w:rsidP="009A65A0">
      <w:pPr>
        <w:pStyle w:val="Koptekst"/>
      </w:pPr>
    </w:p>
    <w:tbl>
      <w:tblPr>
        <w:tblStyle w:val="Tabelraster"/>
        <w:tblW w:w="8460" w:type="dxa"/>
        <w:tblInd w:w="279" w:type="dxa"/>
        <w:tblLook w:val="04A0" w:firstRow="1" w:lastRow="0" w:firstColumn="1" w:lastColumn="0" w:noHBand="0" w:noVBand="1"/>
      </w:tblPr>
      <w:tblGrid>
        <w:gridCol w:w="425"/>
        <w:gridCol w:w="3827"/>
        <w:gridCol w:w="4208"/>
      </w:tblGrid>
      <w:tr w:rsidR="00095A0C" w:rsidRPr="003154FB" w:rsidTr="00C122FE">
        <w:tc>
          <w:tcPr>
            <w:tcW w:w="425" w:type="dxa"/>
            <w:shd w:val="clear" w:color="auto" w:fill="35BDB2"/>
          </w:tcPr>
          <w:p w:rsidR="00095A0C" w:rsidRPr="003154FB" w:rsidRDefault="00095A0C" w:rsidP="00C122FE">
            <w:pPr>
              <w:pStyle w:val="Koptekst"/>
              <w:ind w:left="851"/>
              <w:jc w:val="center"/>
              <w:rPr>
                <w:b/>
                <w:color w:val="FFFFFF" w:themeColor="background1"/>
              </w:rPr>
            </w:pPr>
          </w:p>
        </w:tc>
        <w:tc>
          <w:tcPr>
            <w:tcW w:w="3827" w:type="dxa"/>
            <w:shd w:val="clear" w:color="auto" w:fill="35BDB2"/>
          </w:tcPr>
          <w:p w:rsidR="00095A0C" w:rsidRPr="003154FB" w:rsidRDefault="00095A0C" w:rsidP="00C122FE">
            <w:pPr>
              <w:pStyle w:val="Koptekst"/>
              <w:jc w:val="center"/>
              <w:rPr>
                <w:b/>
                <w:color w:val="FFFFFF" w:themeColor="background1"/>
              </w:rPr>
            </w:pPr>
            <w:r w:rsidRPr="003154FB">
              <w:rPr>
                <w:b/>
                <w:color w:val="FFFFFF" w:themeColor="background1"/>
              </w:rPr>
              <w:t>Ambities</w:t>
            </w:r>
          </w:p>
        </w:tc>
        <w:tc>
          <w:tcPr>
            <w:tcW w:w="4208" w:type="dxa"/>
            <w:shd w:val="clear" w:color="auto" w:fill="35BDB2"/>
          </w:tcPr>
          <w:p w:rsidR="00095A0C" w:rsidRPr="003154FB" w:rsidRDefault="00095A0C" w:rsidP="00C122FE">
            <w:pPr>
              <w:pStyle w:val="Koptekst"/>
              <w:jc w:val="center"/>
              <w:rPr>
                <w:b/>
                <w:color w:val="FFFFFF" w:themeColor="background1"/>
              </w:rPr>
            </w:pPr>
            <w:r w:rsidRPr="003154FB">
              <w:rPr>
                <w:b/>
                <w:color w:val="FFFFFF" w:themeColor="background1"/>
              </w:rPr>
              <w:t>Leidende principes</w:t>
            </w:r>
          </w:p>
        </w:tc>
      </w:tr>
      <w:tr w:rsidR="00095A0C" w:rsidTr="00C122FE">
        <w:tc>
          <w:tcPr>
            <w:tcW w:w="425" w:type="dxa"/>
            <w:shd w:val="clear" w:color="auto" w:fill="8ADED8"/>
          </w:tcPr>
          <w:p w:rsidR="00095A0C" w:rsidRDefault="00095A0C" w:rsidP="00C122FE">
            <w:pPr>
              <w:pStyle w:val="Koptekst"/>
            </w:pPr>
            <w:r>
              <w:t>1</w:t>
            </w:r>
          </w:p>
        </w:tc>
        <w:tc>
          <w:tcPr>
            <w:tcW w:w="3827" w:type="dxa"/>
            <w:shd w:val="clear" w:color="auto" w:fill="8ADED8"/>
          </w:tcPr>
          <w:p w:rsidR="00095A0C" w:rsidRDefault="00095A0C" w:rsidP="00C122FE">
            <w:pPr>
              <w:pStyle w:val="Koptekst"/>
            </w:pPr>
            <w:r>
              <w:t>Omgevingsvisie op hoofdlijnen</w:t>
            </w:r>
          </w:p>
        </w:tc>
        <w:tc>
          <w:tcPr>
            <w:tcW w:w="4208" w:type="dxa"/>
            <w:shd w:val="clear" w:color="auto" w:fill="8ADED8"/>
          </w:tcPr>
          <w:p w:rsidR="00095A0C" w:rsidRDefault="00095A0C" w:rsidP="00C122FE">
            <w:pPr>
              <w:pStyle w:val="Koptekst"/>
            </w:pPr>
            <w:r>
              <w:t>We gaan uit van een visie op hoofdlijnen waarbij voor specifieke gebieden, waar mee speelt, meer op details wordt ingegaan.</w:t>
            </w:r>
          </w:p>
        </w:tc>
      </w:tr>
      <w:tr w:rsidR="00095A0C" w:rsidTr="00C122FE">
        <w:tc>
          <w:tcPr>
            <w:tcW w:w="425" w:type="dxa"/>
            <w:shd w:val="clear" w:color="auto" w:fill="C4EEEB"/>
          </w:tcPr>
          <w:p w:rsidR="00095A0C" w:rsidRDefault="00095A0C" w:rsidP="00C122FE">
            <w:pPr>
              <w:pStyle w:val="Koptekst"/>
            </w:pPr>
            <w:r>
              <w:t>2</w:t>
            </w:r>
          </w:p>
        </w:tc>
        <w:tc>
          <w:tcPr>
            <w:tcW w:w="3827" w:type="dxa"/>
            <w:shd w:val="clear" w:color="auto" w:fill="C4EEEB"/>
          </w:tcPr>
          <w:p w:rsidR="00095A0C" w:rsidRDefault="00095A0C" w:rsidP="00C122FE">
            <w:pPr>
              <w:pStyle w:val="Koptekst"/>
            </w:pPr>
            <w:r>
              <w:t>Een integrale omgevingsvisie met zowel een themagerichte als een gebiedsgerichte benadering</w:t>
            </w:r>
          </w:p>
        </w:tc>
        <w:tc>
          <w:tcPr>
            <w:tcW w:w="4208" w:type="dxa"/>
            <w:shd w:val="clear" w:color="auto" w:fill="C4EEEB"/>
          </w:tcPr>
          <w:p w:rsidR="00095A0C" w:rsidRDefault="00095A0C" w:rsidP="00C122FE">
            <w:pPr>
              <w:pStyle w:val="Koptekst"/>
              <w:ind w:right="313"/>
            </w:pPr>
            <w:r>
              <w:t>We werken met een combinatie van een themagerichte en een gebiedsgerichte benadering. Er wordt uitgegaan van thema’s maar gericht op specifieke gebieden binnen de gemeente.</w:t>
            </w:r>
          </w:p>
        </w:tc>
      </w:tr>
      <w:tr w:rsidR="00095A0C" w:rsidTr="00C122FE">
        <w:tc>
          <w:tcPr>
            <w:tcW w:w="425" w:type="dxa"/>
            <w:shd w:val="clear" w:color="auto" w:fill="8ADED8"/>
          </w:tcPr>
          <w:p w:rsidR="00095A0C" w:rsidRDefault="00095A0C" w:rsidP="00C122FE">
            <w:pPr>
              <w:pStyle w:val="Koptekst"/>
            </w:pPr>
            <w:r>
              <w:t>3</w:t>
            </w:r>
          </w:p>
        </w:tc>
        <w:tc>
          <w:tcPr>
            <w:tcW w:w="3827" w:type="dxa"/>
            <w:shd w:val="clear" w:color="auto" w:fill="8ADED8"/>
          </w:tcPr>
          <w:p w:rsidR="00095A0C" w:rsidRDefault="00095A0C" w:rsidP="00C122FE">
            <w:pPr>
              <w:pStyle w:val="Koptekst"/>
            </w:pPr>
            <w:r>
              <w:t>Een omgevingsvisie waarin het goede wordt behouden en nieuw beleid waar nodig wordt ontwikkeld.</w:t>
            </w:r>
          </w:p>
        </w:tc>
        <w:tc>
          <w:tcPr>
            <w:tcW w:w="4208" w:type="dxa"/>
            <w:shd w:val="clear" w:color="auto" w:fill="8ADED8"/>
          </w:tcPr>
          <w:p w:rsidR="00095A0C" w:rsidRDefault="00095A0C" w:rsidP="00C122FE">
            <w:pPr>
              <w:pStyle w:val="Koptekst"/>
            </w:pPr>
            <w:r>
              <w:t>We gaan uit van trends en ontwikkelingen en de daaruit volgende opgaven. De doelstellingen die we op basis daarvan opstellen spiegelen we aan bestaand beleid. Zodoende behouden we het goede en ontwikkelen we nieuw beleid waar nodig</w:t>
            </w:r>
          </w:p>
        </w:tc>
      </w:tr>
      <w:tr w:rsidR="00095A0C" w:rsidTr="00C122FE">
        <w:tc>
          <w:tcPr>
            <w:tcW w:w="425" w:type="dxa"/>
            <w:shd w:val="clear" w:color="auto" w:fill="C4EEEB"/>
          </w:tcPr>
          <w:p w:rsidR="00095A0C" w:rsidRDefault="00095A0C" w:rsidP="00C122FE">
            <w:pPr>
              <w:pStyle w:val="Koptekst"/>
            </w:pPr>
            <w:r>
              <w:t>4</w:t>
            </w:r>
          </w:p>
        </w:tc>
        <w:tc>
          <w:tcPr>
            <w:tcW w:w="3827" w:type="dxa"/>
            <w:shd w:val="clear" w:color="auto" w:fill="C4EEEB"/>
          </w:tcPr>
          <w:p w:rsidR="00095A0C" w:rsidRDefault="00095A0C" w:rsidP="00C122FE">
            <w:pPr>
              <w:pStyle w:val="Koptekst"/>
            </w:pPr>
            <w:r>
              <w:t>De waarden van een gebied staan centraal.</w:t>
            </w:r>
          </w:p>
        </w:tc>
        <w:tc>
          <w:tcPr>
            <w:tcW w:w="4208" w:type="dxa"/>
            <w:shd w:val="clear" w:color="auto" w:fill="C4EEEB"/>
          </w:tcPr>
          <w:p w:rsidR="00095A0C" w:rsidRDefault="00095A0C" w:rsidP="00C122FE">
            <w:pPr>
              <w:pStyle w:val="Koptekst"/>
            </w:pPr>
            <w:r>
              <w:t>De omgevingsvisie wordt opgesteld op basis van waarden, meer dan op basis van strakke criteria.</w:t>
            </w:r>
          </w:p>
        </w:tc>
      </w:tr>
      <w:tr w:rsidR="00095A0C" w:rsidTr="00C122FE">
        <w:tc>
          <w:tcPr>
            <w:tcW w:w="425" w:type="dxa"/>
            <w:shd w:val="clear" w:color="auto" w:fill="8ADED8"/>
          </w:tcPr>
          <w:p w:rsidR="00095A0C" w:rsidRDefault="00095A0C" w:rsidP="00C122FE">
            <w:pPr>
              <w:pStyle w:val="Koptekst"/>
            </w:pPr>
            <w:r>
              <w:t>5</w:t>
            </w:r>
          </w:p>
        </w:tc>
        <w:tc>
          <w:tcPr>
            <w:tcW w:w="3827" w:type="dxa"/>
            <w:shd w:val="clear" w:color="auto" w:fill="8ADED8"/>
          </w:tcPr>
          <w:p w:rsidR="00095A0C" w:rsidRDefault="00095A0C" w:rsidP="00C122FE">
            <w:pPr>
              <w:pStyle w:val="Koptekst"/>
            </w:pPr>
            <w:r>
              <w:t>Een omgevingsvisie op basis van een goede participatie.</w:t>
            </w:r>
          </w:p>
        </w:tc>
        <w:tc>
          <w:tcPr>
            <w:tcW w:w="4208" w:type="dxa"/>
            <w:shd w:val="clear" w:color="auto" w:fill="8ADED8"/>
          </w:tcPr>
          <w:p w:rsidR="00095A0C" w:rsidRDefault="00095A0C" w:rsidP="00C122FE">
            <w:pPr>
              <w:pStyle w:val="Koptekst"/>
            </w:pPr>
            <w:r>
              <w:t>We betrekken de samenleving op een representatieve manier bij het ontwikkelen van de omgevingsvisie. Bij bepaalde onderwerpen laten we ketenpartners meedenken. Ook omschrijven we onze rol ten opzichte van de regio.</w:t>
            </w:r>
          </w:p>
        </w:tc>
      </w:tr>
      <w:tr w:rsidR="00095A0C" w:rsidTr="00C122FE">
        <w:tc>
          <w:tcPr>
            <w:tcW w:w="425" w:type="dxa"/>
            <w:shd w:val="clear" w:color="auto" w:fill="C4EEEB"/>
          </w:tcPr>
          <w:p w:rsidR="00095A0C" w:rsidRDefault="00095A0C" w:rsidP="00C122FE">
            <w:pPr>
              <w:pStyle w:val="Koptekst"/>
            </w:pPr>
            <w:r>
              <w:t>6</w:t>
            </w:r>
          </w:p>
        </w:tc>
        <w:tc>
          <w:tcPr>
            <w:tcW w:w="3827" w:type="dxa"/>
            <w:shd w:val="clear" w:color="auto" w:fill="C4EEEB"/>
          </w:tcPr>
          <w:p w:rsidR="00095A0C" w:rsidRDefault="00095A0C" w:rsidP="00C122FE">
            <w:pPr>
              <w:pStyle w:val="Koptekst"/>
            </w:pPr>
            <w:r>
              <w:t>Een aantrekkelijk en toegankelijke omgevingsvisie</w:t>
            </w:r>
          </w:p>
        </w:tc>
        <w:tc>
          <w:tcPr>
            <w:tcW w:w="4208" w:type="dxa"/>
            <w:shd w:val="clear" w:color="auto" w:fill="C4EEEB"/>
          </w:tcPr>
          <w:p w:rsidR="00095A0C" w:rsidRDefault="00095A0C" w:rsidP="00C122FE">
            <w:pPr>
              <w:pStyle w:val="Koptekst"/>
            </w:pPr>
            <w:r>
              <w:t xml:space="preserve">Het proces wijst uit welke vorm de omgevingsvisie krijgt. </w:t>
            </w:r>
          </w:p>
        </w:tc>
      </w:tr>
    </w:tbl>
    <w:p w:rsidR="00095A0C" w:rsidRDefault="00095A0C" w:rsidP="00095A0C">
      <w:pPr>
        <w:pStyle w:val="BasistekstOvermorgen"/>
        <w:jc w:val="center"/>
      </w:pPr>
    </w:p>
    <w:p w:rsidR="00095A0C" w:rsidRDefault="00095A0C" w:rsidP="00684C6A">
      <w:pPr>
        <w:pStyle w:val="BasistekstOvermorgen"/>
        <w:jc w:val="center"/>
      </w:pPr>
      <w:r>
        <w:rPr>
          <w:noProof/>
          <w:color w:val="0000FF"/>
        </w:rPr>
        <w:drawing>
          <wp:inline distT="0" distB="0" distL="0" distR="0" wp14:anchorId="3896054B" wp14:editId="6E55D7AC">
            <wp:extent cx="4095750" cy="2752725"/>
            <wp:effectExtent l="0" t="0" r="0" b="9525"/>
            <wp:docPr id="78" name="irc_mi" descr="Gerelateerde afbeeldin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95750" cy="2752725"/>
                    </a:xfrm>
                    <a:prstGeom prst="rect">
                      <a:avLst/>
                    </a:prstGeom>
                    <a:noFill/>
                    <a:ln>
                      <a:noFill/>
                    </a:ln>
                  </pic:spPr>
                </pic:pic>
              </a:graphicData>
            </a:graphic>
          </wp:inline>
        </w:drawing>
      </w:r>
    </w:p>
    <w:p w:rsidR="009A65A0" w:rsidRDefault="009A65A0">
      <w:pPr>
        <w:spacing w:line="240" w:lineRule="auto"/>
        <w:rPr>
          <w:rFonts w:ascii="Arial Black" w:hAnsi="Arial Black"/>
          <w:bCs/>
          <w:kern w:val="10"/>
          <w:sz w:val="28"/>
          <w:szCs w:val="28"/>
        </w:rPr>
      </w:pPr>
      <w:r>
        <w:br w:type="page"/>
      </w:r>
    </w:p>
    <w:p w:rsidR="00684C6A" w:rsidRPr="00684C6A" w:rsidRDefault="00684C6A" w:rsidP="0024013B">
      <w:pPr>
        <w:pStyle w:val="Kop1"/>
      </w:pPr>
      <w:bookmarkStart w:id="10" w:name="_Toc12977090"/>
      <w:r w:rsidRPr="00684C6A">
        <w:lastRenderedPageBreak/>
        <w:t>Kwaliteiten van Heemskerk</w:t>
      </w:r>
      <w:bookmarkEnd w:id="10"/>
    </w:p>
    <w:p w:rsidR="00684C6A" w:rsidRDefault="00684C6A" w:rsidP="00684C6A">
      <w:pPr>
        <w:pStyle w:val="BasistekstOvermorgen"/>
      </w:pPr>
      <w:r>
        <w:rPr>
          <w:noProof/>
        </w:rPr>
        <mc:AlternateContent>
          <mc:Choice Requires="wps">
            <w:drawing>
              <wp:anchor distT="91440" distB="91440" distL="137160" distR="137160" simplePos="0" relativeHeight="251661824" behindDoc="0" locked="0" layoutInCell="0" allowOverlap="1" wp14:anchorId="6E3FE1FC" wp14:editId="23CD6E2B">
                <wp:simplePos x="0" y="0"/>
                <wp:positionH relativeFrom="margin">
                  <wp:posOffset>349250</wp:posOffset>
                </wp:positionH>
                <wp:positionV relativeFrom="margin">
                  <wp:posOffset>1143635</wp:posOffset>
                </wp:positionV>
                <wp:extent cx="1717675" cy="2359025"/>
                <wp:effectExtent l="3175" t="0" r="0" b="0"/>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717675" cy="2359025"/>
                        </a:xfrm>
                        <a:prstGeom prst="roundRect">
                          <a:avLst>
                            <a:gd name="adj" fmla="val 13032"/>
                          </a:avLst>
                        </a:prstGeom>
                        <a:solidFill>
                          <a:schemeClr val="accent1"/>
                        </a:solidFill>
                        <a:extLst/>
                      </wps:spPr>
                      <wps:txbx>
                        <w:txbxContent>
                          <w:p w:rsidR="00684C6A" w:rsidRDefault="00684C6A" w:rsidP="00684C6A">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Natuur</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color w:val="FFFFFF" w:themeColor="background1"/>
                              </w:rPr>
                            </w:pPr>
                            <w:r w:rsidRPr="000217DD">
                              <w:rPr>
                                <w:rFonts w:eastAsiaTheme="majorEastAsia"/>
                                <w:color w:val="FFFFFF" w:themeColor="background1"/>
                              </w:rPr>
                              <w:t>Prettige groene leefomgeving met mooie natuur, veel ruimte, duinen strand en zee met een goede biodiversiteit</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AutoVorm 2" o:spid="_x0000_s1026" style="position:absolute;margin-left:27.5pt;margin-top:90.05pt;width:135.25pt;height:185.75pt;rotation:90;z-index:2516618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" o:allowincell="f" fillcolor="#4f81bd [3204]" stroked="f">
                <v:textbox>
                  <w:txbxContent>
                    <w:p w:rsidR="00684C6A" w:rsidRDefault="00684C6A" w:rsidP="00684C6A">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Natuur</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color w:val="FFFFFF" w:themeColor="background1"/>
                        </w:rPr>
                      </w:pPr>
                      <w:r w:rsidRPr="000217DD">
                        <w:rPr>
                          <w:rFonts w:eastAsiaTheme="majorEastAsia"/>
                          <w:color w:val="FFFFFF" w:themeColor="background1"/>
                        </w:rPr>
                        <w:t>Prettige groene leefomgeving met mooie natuur, veel ruimte, duinen strand en zee met een goede biodiversiteit</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rPr>
                      </w:pPr>
                    </w:p>
                  </w:txbxContent>
                </v:textbox>
                <w10:wrap type="square" anchorx="margin" anchory="margin"/>
              </v:roundrect>
            </w:pict>
          </mc:Fallback>
        </mc:AlternateContent>
      </w:r>
      <w:r>
        <w:rPr>
          <w:noProof/>
        </w:rPr>
        <mc:AlternateContent>
          <mc:Choice Requires="wps">
            <w:drawing>
              <wp:anchor distT="91440" distB="91440" distL="137160" distR="137160" simplePos="0" relativeHeight="251662848" behindDoc="0" locked="0" layoutInCell="0" allowOverlap="1" wp14:anchorId="1B083792" wp14:editId="2548AE9D">
                <wp:simplePos x="0" y="0"/>
                <wp:positionH relativeFrom="margin">
                  <wp:posOffset>3475990</wp:posOffset>
                </wp:positionH>
                <wp:positionV relativeFrom="margin">
                  <wp:posOffset>1203325</wp:posOffset>
                </wp:positionV>
                <wp:extent cx="1720850" cy="2209165"/>
                <wp:effectExtent l="3492" t="0" r="0" b="0"/>
                <wp:wrapSquare wrapText="bothSides"/>
                <wp:docPr id="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720850" cy="2209165"/>
                        </a:xfrm>
                        <a:prstGeom prst="roundRect">
                          <a:avLst>
                            <a:gd name="adj" fmla="val 13032"/>
                          </a:avLst>
                        </a:prstGeom>
                        <a:solidFill>
                          <a:schemeClr val="accent1"/>
                        </a:solidFill>
                        <a:extLst/>
                      </wps:spPr>
                      <wps:txbx>
                        <w:txbxContent>
                          <w:p w:rsidR="00684C6A" w:rsidRDefault="00684C6A" w:rsidP="00684C6A">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Karakter</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color w:val="FFFFFF" w:themeColor="background1"/>
                              </w:rPr>
                            </w:pPr>
                            <w:r>
                              <w:rPr>
                                <w:rFonts w:eastAsiaTheme="majorEastAsia"/>
                                <w:color w:val="FFFFFF" w:themeColor="background1"/>
                              </w:rPr>
                              <w:t>Een mooie gemeente waarin het prettig is te wonen met een gezellig centrum, een bijzonder dorpskarakter en een goede mix van groen en bebouwing</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27" style="position:absolute;margin-left:273.7pt;margin-top:94.75pt;width:135.5pt;height:173.95pt;rotation:90;z-index:2516628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" o:allowincell="f" fillcolor="#4f81bd [3204]" stroked="f">
                <v:textbox>
                  <w:txbxContent>
                    <w:p w:rsidR="00684C6A" w:rsidRDefault="00684C6A" w:rsidP="00684C6A">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Karakter</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color w:val="FFFFFF" w:themeColor="background1"/>
                        </w:rPr>
                      </w:pPr>
                      <w:r>
                        <w:rPr>
                          <w:rFonts w:eastAsiaTheme="majorEastAsia"/>
                          <w:color w:val="FFFFFF" w:themeColor="background1"/>
                        </w:rPr>
                        <w:t>Een mooie gemeente waarin het prettig is te wonen met een gezellig centrum, een bijzonder dorpskarakter en een goede mix van groen en bebouwing</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rPr>
                      </w:pPr>
                    </w:p>
                  </w:txbxContent>
                </v:textbox>
                <w10:wrap type="square" anchorx="margin" anchory="margin"/>
              </v:roundrect>
            </w:pict>
          </mc:Fallback>
        </mc:AlternateContent>
      </w:r>
      <w:r>
        <w:t>Tijdens de bijeenkomsten is gevraagd wat men bijzonder vindt aan Heemskerk. Wat zijn de kwaliteiten van Heemskerk? De uitkomsten geven een duidelijk beeld van de kernkwaliteiten van Heemskerk die in de  Omgevingsvisie  worden uitgewerkt. In onderstaande figuur zijn de uitkomsten weergegeven.</w:t>
      </w: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r>
        <w:rPr>
          <w:noProof/>
        </w:rPr>
        <mc:AlternateContent>
          <mc:Choice Requires="wps">
            <w:drawing>
              <wp:anchor distT="91440" distB="91440" distL="137160" distR="137160" simplePos="0" relativeHeight="251663872" behindDoc="0" locked="0" layoutInCell="0" allowOverlap="1" wp14:anchorId="705F76F4" wp14:editId="19635824">
                <wp:simplePos x="0" y="0"/>
                <wp:positionH relativeFrom="margin">
                  <wp:align>center</wp:align>
                </wp:positionH>
                <wp:positionV relativeFrom="page">
                  <wp:posOffset>3797300</wp:posOffset>
                </wp:positionV>
                <wp:extent cx="1778000" cy="3340100"/>
                <wp:effectExtent l="0" t="0" r="0" b="0"/>
                <wp:wrapSquare wrapText="bothSides"/>
                <wp:docPr id="2"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778000" cy="3340100"/>
                        </a:xfrm>
                        <a:prstGeom prst="roundRect">
                          <a:avLst>
                            <a:gd name="adj" fmla="val 13032"/>
                          </a:avLst>
                        </a:prstGeom>
                        <a:solidFill>
                          <a:schemeClr val="accent1"/>
                        </a:solidFill>
                        <a:extLst/>
                      </wps:spPr>
                      <wps:txbx>
                        <w:txbxContent>
                          <w:p w:rsidR="00684C6A" w:rsidRDefault="00684C6A" w:rsidP="00684C6A">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Voorzieningen</w:t>
                            </w:r>
                          </w:p>
                          <w:p w:rsidR="00684C6A" w:rsidRPr="00300D1D" w:rsidRDefault="00684C6A" w:rsidP="00684C6A">
                            <w:pPr>
                              <w:pStyle w:val="BasistekstOvermorgen"/>
                              <w:rPr>
                                <w:rFonts w:eastAsiaTheme="majorEastAsia"/>
                                <w:color w:val="FFFFFF" w:themeColor="background1"/>
                              </w:rPr>
                            </w:pPr>
                            <w:r w:rsidRPr="00300D1D">
                              <w:rPr>
                                <w:rFonts w:eastAsiaTheme="majorEastAsia"/>
                                <w:color w:val="FFFFFF" w:themeColor="background1"/>
                              </w:rPr>
                              <w:t>Een gemeente waarin veel te doen is voor jong en oud, waarin de middenstand op goed niveau is, mooie kastelen met tuinen aanwezig zijn, op cultureel gebied veel te doen is en met goede horeca, fiets- en wandelmogelijkheden en speelvoorzieningen</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28" style="position:absolute;margin-left:0;margin-top:299pt;width:140pt;height:263pt;rotation:90;z-index:251663872;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page;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" o:allowincell="f" fillcolor="#4f81bd [3204]" stroked="f">
                <v:textbox>
                  <w:txbxContent>
                    <w:p w:rsidR="00684C6A" w:rsidRDefault="00684C6A" w:rsidP="00684C6A">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Voorzieningen</w:t>
                      </w:r>
                    </w:p>
                    <w:p w:rsidR="00684C6A" w:rsidRPr="00300D1D" w:rsidRDefault="00684C6A" w:rsidP="00684C6A">
                      <w:pPr>
                        <w:pStyle w:val="BasistekstOvermorgen"/>
                        <w:rPr>
                          <w:rFonts w:eastAsiaTheme="majorEastAsia"/>
                          <w:color w:val="FFFFFF" w:themeColor="background1"/>
                        </w:rPr>
                      </w:pPr>
                      <w:r w:rsidRPr="00300D1D">
                        <w:rPr>
                          <w:rFonts w:eastAsiaTheme="majorEastAsia"/>
                          <w:color w:val="FFFFFF" w:themeColor="background1"/>
                        </w:rPr>
                        <w:t>Een gemeente waarin veel te doen is voor jong en oud, waarin de middenstand op goed niveau is, mooie kastelen met tuinen aanwezig zijn, op cultureel gebied veel te doen is en met goede horeca, fiets- en wandelmogelijkheden en speelvoorzieningen</w:t>
                      </w:r>
                    </w:p>
                    <w:p w:rsidR="00684C6A" w:rsidRDefault="00684C6A" w:rsidP="00684C6A">
                      <w:pPr>
                        <w:pStyle w:val="BasistekstOvermorgen"/>
                        <w:rPr>
                          <w:rFonts w:eastAsiaTheme="majorEastAsia"/>
                        </w:rPr>
                      </w:pPr>
                    </w:p>
                    <w:p w:rsidR="00684C6A" w:rsidRPr="000217DD" w:rsidRDefault="00684C6A" w:rsidP="00684C6A">
                      <w:pPr>
                        <w:pStyle w:val="BasistekstOvermorgen"/>
                        <w:rPr>
                          <w:rFonts w:eastAsiaTheme="majorEastAsia"/>
                        </w:rPr>
                      </w:pPr>
                    </w:p>
                  </w:txbxContent>
                </v:textbox>
                <w10:wrap type="square" anchorx="margin" anchory="page"/>
              </v:roundrect>
            </w:pict>
          </mc:Fallback>
        </mc:AlternateContent>
      </w:r>
    </w:p>
    <w:p w:rsidR="00684C6A" w:rsidRDefault="00684C6A" w:rsidP="00684C6A">
      <w:pPr>
        <w:pStyle w:val="BasistekstOvermorgen"/>
      </w:pPr>
    </w:p>
    <w:p w:rsidR="00684C6A" w:rsidRDefault="00684C6A" w:rsidP="00684C6A">
      <w:pPr>
        <w:pStyle w:val="BasistekstOvermorgen"/>
      </w:pPr>
    </w:p>
    <w:p w:rsidR="00684C6A" w:rsidRDefault="00684C6A" w:rsidP="00684C6A">
      <w:pPr>
        <w:pStyle w:val="BasistekstOvermorgen"/>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rsidP="00AA5804">
      <w:pPr>
        <w:pStyle w:val="BasistekstOvermorgen"/>
        <w:ind w:right="423"/>
      </w:pPr>
    </w:p>
    <w:p w:rsidR="00684C6A" w:rsidRDefault="00684C6A">
      <w:pPr>
        <w:spacing w:line="240" w:lineRule="auto"/>
        <w:rPr>
          <w:rFonts w:cs="Maiandra GD"/>
          <w:color w:val="000000" w:themeColor="text1"/>
          <w:szCs w:val="18"/>
        </w:rPr>
      </w:pPr>
      <w:r>
        <w:rPr>
          <w:noProof/>
        </w:rPr>
        <w:drawing>
          <wp:anchor distT="0" distB="0" distL="114300" distR="114300" simplePos="0" relativeHeight="251665920" behindDoc="1" locked="0" layoutInCell="1" allowOverlap="1" wp14:anchorId="13392D54" wp14:editId="138CB79A">
            <wp:simplePos x="0" y="0"/>
            <wp:positionH relativeFrom="margin">
              <wp:posOffset>40640</wp:posOffset>
            </wp:positionH>
            <wp:positionV relativeFrom="paragraph">
              <wp:posOffset>1880870</wp:posOffset>
            </wp:positionV>
            <wp:extent cx="3063240" cy="2038350"/>
            <wp:effectExtent l="0" t="0" r="3810" b="0"/>
            <wp:wrapTight wrapText="bothSides">
              <wp:wrapPolygon edited="0">
                <wp:start x="0" y="0"/>
                <wp:lineTo x="0" y="21398"/>
                <wp:lineTo x="21493" y="21398"/>
                <wp:lineTo x="21493"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GF_6680.jpg"/>
                    <pic:cNvPicPr/>
                  </pic:nvPicPr>
                  <pic:blipFill>
                    <a:blip r:embed="rId21"/>
                    <a:stretch>
                      <a:fillRect/>
                    </a:stretch>
                  </pic:blipFill>
                  <pic:spPr>
                    <a:xfrm>
                      <a:off x="0" y="0"/>
                      <a:ext cx="3063240" cy="20383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968" behindDoc="1" locked="0" layoutInCell="1" allowOverlap="1" wp14:anchorId="186C3862" wp14:editId="0ABBCC3D">
            <wp:simplePos x="0" y="0"/>
            <wp:positionH relativeFrom="page">
              <wp:posOffset>3862070</wp:posOffset>
            </wp:positionH>
            <wp:positionV relativeFrom="paragraph">
              <wp:posOffset>1988820</wp:posOffset>
            </wp:positionV>
            <wp:extent cx="2917190" cy="1941195"/>
            <wp:effectExtent l="0" t="0" r="0" b="1905"/>
            <wp:wrapTight wrapText="bothSides">
              <wp:wrapPolygon edited="0">
                <wp:start x="0" y="0"/>
                <wp:lineTo x="0" y="21409"/>
                <wp:lineTo x="21440" y="21409"/>
                <wp:lineTo x="21440"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GF_6008.jpg"/>
                    <pic:cNvPicPr/>
                  </pic:nvPicPr>
                  <pic:blipFill>
                    <a:blip r:embed="rId22"/>
                    <a:stretch>
                      <a:fillRect/>
                    </a:stretch>
                  </pic:blipFill>
                  <pic:spPr>
                    <a:xfrm>
                      <a:off x="0" y="0"/>
                      <a:ext cx="2917190" cy="194119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684C6A" w:rsidRPr="00432A5A" w:rsidRDefault="00684C6A" w:rsidP="00E46BB5">
      <w:pPr>
        <w:pStyle w:val="Kop1"/>
      </w:pPr>
      <w:bookmarkStart w:id="11" w:name="_Toc12977091"/>
      <w:r>
        <w:lastRenderedPageBreak/>
        <w:t>Trends, ontwikkelingen en opgaven</w:t>
      </w:r>
      <w:bookmarkEnd w:id="11"/>
    </w:p>
    <w:p w:rsidR="00684C6A" w:rsidRPr="00305EFC" w:rsidRDefault="00684C6A" w:rsidP="00684C6A">
      <w:pPr>
        <w:jc w:val="both"/>
        <w:rPr>
          <w:rStyle w:val="fontstyle01"/>
          <w:rFonts w:ascii="Arial" w:hAnsi="Arial"/>
          <w:sz w:val="20"/>
          <w:szCs w:val="20"/>
        </w:rPr>
      </w:pPr>
      <w:r w:rsidRPr="00305EFC">
        <w:rPr>
          <w:rStyle w:val="fontstyle01"/>
          <w:rFonts w:ascii="Arial" w:hAnsi="Arial"/>
          <w:sz w:val="20"/>
          <w:szCs w:val="20"/>
        </w:rPr>
        <w:t>De Omgevingsvisie biedt het kader voor belangrijke maatschappelijke opgaven in het fysieke domein. Zowel de kaders van Rijk, provincie en regio, als het bestaande beleid worden door vertaald in de omgevingsvisie. De volgende trends en ontwikkelingen en daaruit voortvloeiende opgaven ziet de gemeente op zich afkomen en zijn aandachtspunten bij het ontwikkelen van de visie. Waar nodig worden voor deze trends en ontwikkelingen nieuw beleid geformuleerd. Uitgangspunt is dat het bestaande beleid gevalideerd wordt en aangevuld met aandacht voor de samenhang tussen de verschillende beleidsdoelen. De trends en ontwikkelingen zijn opgehaald tijdens interne sessies, een stakeholdersbijeenkomst en een inloopavond voor bewoners.</w:t>
      </w:r>
    </w:p>
    <w:p w:rsidR="00D741D0" w:rsidRPr="00305EFC" w:rsidRDefault="00D741D0" w:rsidP="00305EFC">
      <w:pPr>
        <w:pStyle w:val="BasistekstOvermorgen"/>
        <w:spacing w:line="280" w:lineRule="exact"/>
        <w:rPr>
          <w:rFonts w:cs="Arial"/>
          <w:szCs w:val="20"/>
        </w:rPr>
      </w:pPr>
    </w:p>
    <w:p w:rsidR="00684C6A" w:rsidRPr="007A430F" w:rsidRDefault="00684C6A" w:rsidP="00305EFC">
      <w:pPr>
        <w:pStyle w:val="BasistekstOvermorgen"/>
        <w:spacing w:line="280" w:lineRule="exact"/>
        <w:rPr>
          <w:rFonts w:cs="Arial"/>
          <w:b/>
          <w:bCs/>
          <w:iCs/>
          <w:color w:val="auto"/>
          <w:szCs w:val="20"/>
        </w:rPr>
      </w:pPr>
      <w:r w:rsidRPr="007A430F">
        <w:rPr>
          <w:rFonts w:cs="Arial"/>
          <w:b/>
          <w:bCs/>
          <w:iCs/>
          <w:color w:val="auto"/>
          <w:szCs w:val="20"/>
        </w:rPr>
        <w:t>Trends en ontwikkelingen</w:t>
      </w:r>
    </w:p>
    <w:p w:rsidR="00684C6A" w:rsidRPr="00305EFC" w:rsidRDefault="00684C6A" w:rsidP="00305EFC">
      <w:pPr>
        <w:pStyle w:val="BasistekstOvermorgen"/>
        <w:spacing w:line="280" w:lineRule="exact"/>
        <w:rPr>
          <w:rFonts w:cs="Arial"/>
          <w:bCs/>
          <w:iCs/>
          <w:color w:val="auto"/>
          <w:szCs w:val="20"/>
        </w:rPr>
      </w:pPr>
      <w:r w:rsidRPr="00305EFC">
        <w:rPr>
          <w:rFonts w:cs="Arial"/>
          <w:bCs/>
          <w:iCs/>
          <w:color w:val="auto"/>
          <w:szCs w:val="20"/>
        </w:rPr>
        <w:t>Op meerdere momenten is aandacht besteed aan de trends en ontwikkelingen die op de gemeente afkomen en waar rekening mee moet worden gehouden. Deze trends en ontwikkelingen leiden tot opgaven die specifiek voor de gemeente Heemskerk een invulling moeten krijgen.</w:t>
      </w:r>
    </w:p>
    <w:p w:rsidR="00684C6A" w:rsidRPr="00305EFC" w:rsidRDefault="00684C6A" w:rsidP="00305EFC">
      <w:pPr>
        <w:pStyle w:val="BasistekstOvermorgen"/>
        <w:spacing w:line="280" w:lineRule="exact"/>
        <w:rPr>
          <w:rFonts w:cs="Arial"/>
          <w:bCs/>
          <w:iCs/>
          <w:color w:val="auto"/>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Vergrijzing</w:t>
      </w:r>
    </w:p>
    <w:p w:rsidR="00684C6A" w:rsidRPr="00305EFC" w:rsidRDefault="00684C6A" w:rsidP="00305EFC">
      <w:pPr>
        <w:pStyle w:val="BasistekstOvermorgen"/>
        <w:spacing w:line="280" w:lineRule="exact"/>
        <w:rPr>
          <w:rFonts w:cs="Arial"/>
          <w:szCs w:val="20"/>
        </w:rPr>
      </w:pPr>
      <w:r w:rsidRPr="00305EFC">
        <w:rPr>
          <w:rFonts w:cs="Arial"/>
          <w:szCs w:val="20"/>
        </w:rPr>
        <w:t>De samenleving vergrijst en voor Heemskerk geldt dat sterk. Deze trend heeft gevolgen voor de woningvoorraad, voor het voorzieningenniveau, voor mobiliteit en de inrichting van de leefomgeving.</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Klimaatverandering</w:t>
      </w:r>
    </w:p>
    <w:p w:rsidR="00684C6A" w:rsidRPr="00305EFC" w:rsidRDefault="00684C6A" w:rsidP="00305EFC">
      <w:pPr>
        <w:pStyle w:val="BasistekstOvermorgen"/>
        <w:spacing w:line="280" w:lineRule="exact"/>
        <w:rPr>
          <w:rFonts w:cs="Arial"/>
          <w:szCs w:val="20"/>
        </w:rPr>
      </w:pPr>
      <w:r w:rsidRPr="00305EFC">
        <w:rPr>
          <w:rFonts w:cs="Arial"/>
          <w:szCs w:val="20"/>
        </w:rPr>
        <w:t>De klimaatverandering heeft impact op de fysieke en sociale leefomgeving. Hevigere regenval en langere droogteperioden vergen een andere manier van inrichting van de leefomgeving. Klimaatbestendigheid is daarbij een grote uitdaging.</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Energietransitie/duurzaamheid</w:t>
      </w:r>
    </w:p>
    <w:p w:rsidR="00684C6A" w:rsidRPr="00305EFC" w:rsidRDefault="00684C6A" w:rsidP="00305EFC">
      <w:pPr>
        <w:pStyle w:val="BasistekstOvermorgen"/>
        <w:spacing w:line="280" w:lineRule="exact"/>
        <w:rPr>
          <w:rFonts w:cs="Arial"/>
          <w:szCs w:val="20"/>
        </w:rPr>
      </w:pPr>
      <w:r w:rsidRPr="00305EFC">
        <w:rPr>
          <w:rFonts w:cs="Arial"/>
          <w:szCs w:val="20"/>
        </w:rPr>
        <w:t>De energietransitie krijgt een steeds zichtbaardere impact op de fysieke en sociale leefomgeving. Er staat een grote uitdaging te wachten op invulling. In regionaal verband worden afspraken gemaakt welke gemeenten welk aandeel van de opgave moet oppakken en er invulling aan moet geven.</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Circulaire economie</w:t>
      </w:r>
    </w:p>
    <w:p w:rsidR="00684C6A" w:rsidRPr="00305EFC" w:rsidRDefault="00684C6A" w:rsidP="00305EFC">
      <w:pPr>
        <w:pStyle w:val="BasistekstOvermorgen"/>
        <w:spacing w:line="280" w:lineRule="exact"/>
        <w:rPr>
          <w:rFonts w:cs="Arial"/>
          <w:szCs w:val="20"/>
        </w:rPr>
      </w:pPr>
      <w:r w:rsidRPr="00305EFC">
        <w:rPr>
          <w:rFonts w:cs="Arial"/>
          <w:szCs w:val="20"/>
        </w:rPr>
        <w:t>Er is steeds meer aandacht voor de circulaire economie. In de Metropoolregio Amsterdam (MRA) wordt hier steeds concreter invulling aan gegeven.</w:t>
      </w:r>
    </w:p>
    <w:p w:rsidR="00684C6A" w:rsidRPr="00305EFC" w:rsidRDefault="00684C6A" w:rsidP="00305EFC">
      <w:pPr>
        <w:pStyle w:val="BasistekstOvermorgen"/>
        <w:spacing w:line="280" w:lineRule="exact"/>
        <w:rPr>
          <w:rFonts w:cs="Arial"/>
          <w:i/>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Verstedelijking en woningbehoefte</w:t>
      </w:r>
    </w:p>
    <w:p w:rsidR="00684C6A" w:rsidRPr="00305EFC" w:rsidRDefault="00684C6A" w:rsidP="00305EFC">
      <w:pPr>
        <w:pStyle w:val="BasistekstOvermorgen"/>
        <w:spacing w:line="280" w:lineRule="exact"/>
        <w:rPr>
          <w:rFonts w:cs="Arial"/>
          <w:szCs w:val="20"/>
        </w:rPr>
      </w:pPr>
      <w:r w:rsidRPr="00305EFC">
        <w:rPr>
          <w:rFonts w:cs="Arial"/>
          <w:szCs w:val="20"/>
        </w:rPr>
        <w:t>De toenemende vraag naar woningen leidt tot een druk op de groene ruimte. Een goede balans tussen wonen en groen is nodig om hier op de juiste wijze invulling aan te geven.</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Verandering in huishoudenssamenstelling</w:t>
      </w:r>
    </w:p>
    <w:p w:rsidR="00684C6A" w:rsidRPr="00305EFC" w:rsidRDefault="00684C6A" w:rsidP="00305EFC">
      <w:pPr>
        <w:pStyle w:val="BasistekstOvermorgen"/>
        <w:spacing w:line="280" w:lineRule="exact"/>
        <w:rPr>
          <w:rFonts w:cs="Arial"/>
          <w:szCs w:val="20"/>
        </w:rPr>
      </w:pPr>
      <w:r w:rsidRPr="00305EFC">
        <w:rPr>
          <w:rFonts w:cs="Arial"/>
          <w:szCs w:val="20"/>
        </w:rPr>
        <w:t>Verandering in huishoudenssamenstelling waarbij er steeds meer eenpersoonshuishoudens zijn, vergt een specifieke invulling van de woningbehoefte. Een goede balans tussen het type woningen is een opgave voor de nabije toekomst.</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Gezonde stad/sport/vrijetijdsbeleving</w:t>
      </w:r>
    </w:p>
    <w:p w:rsidR="00684C6A" w:rsidRPr="00305EFC" w:rsidRDefault="00684C6A" w:rsidP="00305EFC">
      <w:pPr>
        <w:pStyle w:val="BasistekstOvermorgen"/>
        <w:spacing w:line="280" w:lineRule="exact"/>
        <w:rPr>
          <w:rFonts w:cs="Arial"/>
          <w:szCs w:val="20"/>
        </w:rPr>
      </w:pPr>
      <w:r w:rsidRPr="00305EFC">
        <w:rPr>
          <w:rFonts w:cs="Arial"/>
          <w:szCs w:val="20"/>
        </w:rPr>
        <w:t>Gezondheid is een van de nieuwe thema’s voor omgevingsvisies. Er is steeds meer aandacht voor gezondheid in de fysieke leefomgeving. Dat varieert van schone lucht tot een openbare ruimte die uitnodigt tot bewegen.</w:t>
      </w:r>
    </w:p>
    <w:p w:rsidR="00850445" w:rsidRPr="00305EFC" w:rsidRDefault="00850445" w:rsidP="00305EFC">
      <w:pPr>
        <w:pStyle w:val="BasistekstOvermorgen"/>
        <w:spacing w:line="280" w:lineRule="exact"/>
        <w:rPr>
          <w:rFonts w:cs="Arial"/>
          <w:i/>
          <w:szCs w:val="20"/>
        </w:rPr>
      </w:pPr>
    </w:p>
    <w:p w:rsidR="009F3461" w:rsidRDefault="009F3461">
      <w:pPr>
        <w:spacing w:line="240" w:lineRule="auto"/>
        <w:rPr>
          <w:i/>
          <w:color w:val="000000" w:themeColor="text1"/>
        </w:rPr>
      </w:pPr>
      <w:r>
        <w:rPr>
          <w:i/>
        </w:rPr>
        <w:br w:type="page"/>
      </w:r>
    </w:p>
    <w:p w:rsidR="00684C6A" w:rsidRPr="00305EFC" w:rsidRDefault="00684C6A" w:rsidP="00305EFC">
      <w:pPr>
        <w:pStyle w:val="BasistekstOvermorgen"/>
        <w:spacing w:line="280" w:lineRule="exact"/>
        <w:rPr>
          <w:rFonts w:cs="Arial"/>
          <w:szCs w:val="20"/>
        </w:rPr>
      </w:pPr>
      <w:r w:rsidRPr="00305EFC">
        <w:rPr>
          <w:rFonts w:cs="Arial"/>
          <w:i/>
          <w:szCs w:val="20"/>
        </w:rPr>
        <w:lastRenderedPageBreak/>
        <w:t>Veranderende mobiliteit</w:t>
      </w:r>
    </w:p>
    <w:p w:rsidR="00684C6A" w:rsidRPr="00305EFC" w:rsidRDefault="00684C6A" w:rsidP="00305EFC">
      <w:pPr>
        <w:pStyle w:val="BasistekstOvermorgen"/>
        <w:spacing w:line="280" w:lineRule="exact"/>
        <w:rPr>
          <w:rFonts w:cs="Arial"/>
          <w:szCs w:val="20"/>
        </w:rPr>
      </w:pPr>
      <w:r w:rsidRPr="00305EFC">
        <w:rPr>
          <w:rFonts w:cs="Arial"/>
          <w:szCs w:val="20"/>
        </w:rPr>
        <w:t xml:space="preserve">De wijze van bewegen verandert. Een goed openbaar vervoer blijft belangrijk. De komst van elektrische fietsen en andere kleine vervoermiddelen is in opmars. Daarbij wordt meer gekeken naar de gehele keten van mobiliteit in plaats van één modaliteit. Ook zaken als de elektrische auto, deelauto en de zelfrijdende auto </w:t>
      </w:r>
      <w:r w:rsidR="00EC4313" w:rsidRPr="00305EFC">
        <w:rPr>
          <w:rFonts w:cs="Arial"/>
          <w:szCs w:val="20"/>
        </w:rPr>
        <w:t xml:space="preserve">zijn van invloed </w:t>
      </w:r>
      <w:r w:rsidRPr="00305EFC">
        <w:rPr>
          <w:rFonts w:cs="Arial"/>
          <w:szCs w:val="20"/>
        </w:rPr>
        <w:t>op de fysieke  en sociale leefomgeving.</w:t>
      </w:r>
    </w:p>
    <w:p w:rsidR="00684C6A" w:rsidRPr="00305EFC" w:rsidRDefault="00684C6A" w:rsidP="00305EFC">
      <w:pPr>
        <w:rPr>
          <w:i/>
        </w:rPr>
      </w:pPr>
      <w:r w:rsidRPr="00305EFC">
        <w:rPr>
          <w:i/>
        </w:rPr>
        <w:t>Ontwikkelingen Schiphol</w:t>
      </w:r>
    </w:p>
    <w:p w:rsidR="00684C6A" w:rsidRPr="00305EFC" w:rsidRDefault="00684C6A" w:rsidP="00305EFC">
      <w:pPr>
        <w:pStyle w:val="BasistekstOvermorgen"/>
        <w:spacing w:line="280" w:lineRule="exact"/>
        <w:rPr>
          <w:rFonts w:cs="Arial"/>
          <w:szCs w:val="20"/>
        </w:rPr>
      </w:pPr>
      <w:r w:rsidRPr="00305EFC">
        <w:rPr>
          <w:rFonts w:cs="Arial"/>
          <w:szCs w:val="20"/>
        </w:rPr>
        <w:t>De nabijheid van Schiphol en de ontwikkelingen op Schiphol hebben invloed op de leefomgeving van Heemskerk. De huidige discussie over mogelijke groei raakt Heemskerk.</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Deeleconomie</w:t>
      </w:r>
    </w:p>
    <w:p w:rsidR="00684C6A" w:rsidRPr="00305EFC" w:rsidRDefault="00684C6A" w:rsidP="00305EFC">
      <w:pPr>
        <w:pStyle w:val="BasistekstOvermorgen"/>
        <w:spacing w:line="280" w:lineRule="exact"/>
        <w:rPr>
          <w:rFonts w:cs="Arial"/>
          <w:szCs w:val="20"/>
        </w:rPr>
      </w:pPr>
      <w:r w:rsidRPr="00305EFC">
        <w:rPr>
          <w:rFonts w:cs="Arial"/>
          <w:szCs w:val="20"/>
        </w:rPr>
        <w:t xml:space="preserve">Een verschuiving van bezit naar gebruik speelt zich ook af in de leefomgeving. Denk daarbij aan de verhuur van woningen tijdens vakanties en deelauto’s. </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Internet winkelen/digitalisering/robotica</w:t>
      </w:r>
    </w:p>
    <w:p w:rsidR="00684C6A" w:rsidRPr="00305EFC" w:rsidRDefault="00684C6A" w:rsidP="00305EFC">
      <w:pPr>
        <w:pStyle w:val="BasistekstOvermorgen"/>
        <w:spacing w:line="280" w:lineRule="exact"/>
        <w:rPr>
          <w:rFonts w:cs="Arial"/>
          <w:szCs w:val="20"/>
        </w:rPr>
      </w:pPr>
      <w:r w:rsidRPr="00305EFC">
        <w:rPr>
          <w:rFonts w:cs="Arial"/>
          <w:szCs w:val="20"/>
        </w:rPr>
        <w:t>Internet en digitalisering ontwikkelen zich steeds sneller. Internet winkelen heeft effect op het winkelgebied en kan leiden tot meer leegstand. Robotica leidt er toe dat ouderen steeds langer thuis blijven wonen wat effect heeft op de woningmarkt.</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Alternatieve woonvormen</w:t>
      </w:r>
    </w:p>
    <w:p w:rsidR="00684C6A" w:rsidRPr="00305EFC" w:rsidRDefault="00684C6A" w:rsidP="00305EFC">
      <w:pPr>
        <w:pStyle w:val="BasistekstOvermorgen"/>
        <w:spacing w:line="280" w:lineRule="exact"/>
        <w:rPr>
          <w:rFonts w:cs="Arial"/>
          <w:szCs w:val="20"/>
        </w:rPr>
      </w:pPr>
      <w:r w:rsidRPr="00305EFC">
        <w:rPr>
          <w:rFonts w:cs="Arial"/>
          <w:szCs w:val="20"/>
        </w:rPr>
        <w:t>Ouderenwoningen in hofjes, tiny houses en andere nieuwe woonvormen komen steeds meer voor en worden steeds populairder.</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Intergemeentelijke samenwerking</w:t>
      </w:r>
    </w:p>
    <w:p w:rsidR="00684C6A" w:rsidRPr="00305EFC" w:rsidRDefault="00684C6A" w:rsidP="00305EFC">
      <w:pPr>
        <w:pStyle w:val="BasistekstOvermorgen"/>
        <w:spacing w:line="280" w:lineRule="exact"/>
        <w:rPr>
          <w:rFonts w:cs="Arial"/>
          <w:szCs w:val="20"/>
        </w:rPr>
      </w:pPr>
      <w:r w:rsidRPr="00305EFC">
        <w:rPr>
          <w:rFonts w:cs="Arial"/>
          <w:szCs w:val="20"/>
        </w:rPr>
        <w:t>Er wordt steeds meer op regionaal gebied afgesproken. Dat geldt voor zaken als energietransitie, maar ook andere zaken die de fysieke leefomgeving raken.</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Ontwikkelingen gaan steeds sneller</w:t>
      </w:r>
    </w:p>
    <w:p w:rsidR="00684C6A" w:rsidRPr="00305EFC" w:rsidRDefault="00684C6A" w:rsidP="00305EFC">
      <w:pPr>
        <w:pStyle w:val="BasistekstOvermorgen"/>
        <w:spacing w:line="280" w:lineRule="exact"/>
        <w:rPr>
          <w:rFonts w:cs="Arial"/>
          <w:szCs w:val="20"/>
        </w:rPr>
      </w:pPr>
      <w:r w:rsidRPr="00305EFC">
        <w:rPr>
          <w:rFonts w:cs="Arial"/>
          <w:szCs w:val="20"/>
        </w:rPr>
        <w:t>Ontwikkelingen gaan steeds sneller, er is sprake van een exponentiele groei waarbij het steeds uitdagender wordt er de juiste invulling aan te geven. Dat vraagt om flexibiliteit om snel op ontwikkelingen te kunnen inspelen. Zo ook in het kader van de uitspraak van de Raad van State over het Programma Aanpak Stikstof  (PAS).</w:t>
      </w:r>
    </w:p>
    <w:p w:rsidR="00684C6A" w:rsidRPr="00305EFC" w:rsidRDefault="00684C6A" w:rsidP="00305EFC">
      <w:pPr>
        <w:pStyle w:val="BasistekstOvermorgen"/>
        <w:spacing w:line="280" w:lineRule="exact"/>
        <w:rPr>
          <w:rFonts w:cs="Arial"/>
          <w:szCs w:val="20"/>
        </w:rPr>
      </w:pPr>
    </w:p>
    <w:p w:rsidR="00684C6A" w:rsidRPr="007A430F" w:rsidRDefault="00684C6A" w:rsidP="00305EFC">
      <w:pPr>
        <w:pStyle w:val="BasistekstOvermorgen"/>
        <w:spacing w:line="280" w:lineRule="exact"/>
        <w:rPr>
          <w:rFonts w:cs="Arial"/>
          <w:b/>
          <w:bCs/>
          <w:iCs/>
          <w:color w:val="auto"/>
          <w:szCs w:val="20"/>
        </w:rPr>
      </w:pPr>
      <w:r w:rsidRPr="007A430F">
        <w:rPr>
          <w:rFonts w:cs="Arial"/>
          <w:b/>
          <w:bCs/>
          <w:iCs/>
          <w:color w:val="auto"/>
          <w:szCs w:val="20"/>
        </w:rPr>
        <w:t>Opgaven</w:t>
      </w:r>
    </w:p>
    <w:p w:rsidR="00684C6A" w:rsidRPr="00305EFC" w:rsidRDefault="00684C6A" w:rsidP="00305EFC">
      <w:pPr>
        <w:pStyle w:val="BasistekstOvermorgen"/>
        <w:spacing w:line="280" w:lineRule="exact"/>
        <w:rPr>
          <w:rFonts w:cs="Arial"/>
          <w:bCs/>
          <w:iCs/>
          <w:color w:val="auto"/>
          <w:szCs w:val="20"/>
        </w:rPr>
      </w:pPr>
      <w:r w:rsidRPr="00305EFC">
        <w:rPr>
          <w:rFonts w:cs="Arial"/>
          <w:bCs/>
          <w:iCs/>
          <w:color w:val="auto"/>
          <w:szCs w:val="20"/>
        </w:rPr>
        <w:t>De trends en ontwikkelingen leiden tot opgaven in Heemskerk. Daarbij is een (voorlopige) onderverdeling gemaakt in een vijftal thema’s:</w:t>
      </w:r>
    </w:p>
    <w:p w:rsidR="00684C6A" w:rsidRPr="00305EFC" w:rsidRDefault="00684C6A" w:rsidP="007A430F">
      <w:pPr>
        <w:pStyle w:val="BasistekstOvermorgen"/>
        <w:numPr>
          <w:ilvl w:val="0"/>
          <w:numId w:val="17"/>
        </w:numPr>
        <w:spacing w:line="280" w:lineRule="exact"/>
        <w:ind w:left="426" w:hanging="426"/>
        <w:rPr>
          <w:rFonts w:cs="Arial"/>
          <w:bCs/>
          <w:iCs/>
          <w:color w:val="auto"/>
          <w:szCs w:val="20"/>
        </w:rPr>
      </w:pPr>
      <w:r w:rsidRPr="00305EFC">
        <w:rPr>
          <w:rFonts w:cs="Arial"/>
          <w:bCs/>
          <w:iCs/>
          <w:color w:val="auto"/>
          <w:szCs w:val="20"/>
        </w:rPr>
        <w:t>Gezond Heemskerk</w:t>
      </w:r>
      <w:r w:rsidR="007A430F">
        <w:rPr>
          <w:rFonts w:cs="Arial"/>
          <w:bCs/>
          <w:iCs/>
          <w:color w:val="auto"/>
          <w:szCs w:val="20"/>
        </w:rPr>
        <w:t>;</w:t>
      </w:r>
    </w:p>
    <w:p w:rsidR="00684C6A" w:rsidRPr="00305EFC" w:rsidRDefault="00684C6A" w:rsidP="007A430F">
      <w:pPr>
        <w:pStyle w:val="BasistekstOvermorgen"/>
        <w:numPr>
          <w:ilvl w:val="0"/>
          <w:numId w:val="17"/>
        </w:numPr>
        <w:spacing w:line="280" w:lineRule="exact"/>
        <w:ind w:left="426" w:hanging="426"/>
        <w:rPr>
          <w:rFonts w:cs="Arial"/>
          <w:bCs/>
          <w:iCs/>
          <w:color w:val="auto"/>
          <w:szCs w:val="20"/>
        </w:rPr>
      </w:pPr>
      <w:r w:rsidRPr="00305EFC">
        <w:rPr>
          <w:rFonts w:cs="Arial"/>
          <w:bCs/>
          <w:iCs/>
          <w:color w:val="auto"/>
          <w:szCs w:val="20"/>
        </w:rPr>
        <w:t>Duurzaam Heemskerk</w:t>
      </w:r>
      <w:r w:rsidR="007A430F">
        <w:rPr>
          <w:rFonts w:cs="Arial"/>
          <w:bCs/>
          <w:iCs/>
          <w:color w:val="auto"/>
          <w:szCs w:val="20"/>
        </w:rPr>
        <w:t>;</w:t>
      </w:r>
    </w:p>
    <w:p w:rsidR="00684C6A" w:rsidRPr="00305EFC" w:rsidRDefault="00684C6A" w:rsidP="007A430F">
      <w:pPr>
        <w:pStyle w:val="BasistekstOvermorgen"/>
        <w:numPr>
          <w:ilvl w:val="0"/>
          <w:numId w:val="17"/>
        </w:numPr>
        <w:spacing w:line="280" w:lineRule="exact"/>
        <w:ind w:left="426" w:hanging="426"/>
        <w:rPr>
          <w:rFonts w:cs="Arial"/>
          <w:bCs/>
          <w:iCs/>
          <w:color w:val="auto"/>
          <w:szCs w:val="20"/>
        </w:rPr>
      </w:pPr>
      <w:r w:rsidRPr="00305EFC">
        <w:rPr>
          <w:rFonts w:cs="Arial"/>
          <w:bCs/>
          <w:iCs/>
          <w:color w:val="auto"/>
          <w:szCs w:val="20"/>
        </w:rPr>
        <w:t>Toekomstgericht Heemskerk</w:t>
      </w:r>
      <w:r w:rsidR="007A430F">
        <w:rPr>
          <w:rFonts w:cs="Arial"/>
          <w:bCs/>
          <w:iCs/>
          <w:color w:val="auto"/>
          <w:szCs w:val="20"/>
        </w:rPr>
        <w:t>;</w:t>
      </w:r>
    </w:p>
    <w:p w:rsidR="00684C6A" w:rsidRPr="00305EFC" w:rsidRDefault="00684C6A" w:rsidP="007A430F">
      <w:pPr>
        <w:pStyle w:val="BasistekstOvermorgen"/>
        <w:numPr>
          <w:ilvl w:val="0"/>
          <w:numId w:val="17"/>
        </w:numPr>
        <w:spacing w:line="280" w:lineRule="exact"/>
        <w:ind w:left="426" w:hanging="426"/>
        <w:rPr>
          <w:rFonts w:cs="Arial"/>
          <w:bCs/>
          <w:iCs/>
          <w:color w:val="auto"/>
          <w:szCs w:val="20"/>
        </w:rPr>
      </w:pPr>
      <w:r w:rsidRPr="00305EFC">
        <w:rPr>
          <w:rFonts w:cs="Arial"/>
          <w:bCs/>
          <w:iCs/>
          <w:color w:val="auto"/>
          <w:szCs w:val="20"/>
        </w:rPr>
        <w:t>Levendig Heemskerk</w:t>
      </w:r>
      <w:r w:rsidR="007A430F">
        <w:rPr>
          <w:rFonts w:cs="Arial"/>
          <w:bCs/>
          <w:iCs/>
          <w:color w:val="auto"/>
          <w:szCs w:val="20"/>
        </w:rPr>
        <w:t>;</w:t>
      </w:r>
    </w:p>
    <w:p w:rsidR="00684C6A" w:rsidRPr="00305EFC" w:rsidRDefault="00684C6A" w:rsidP="007A430F">
      <w:pPr>
        <w:pStyle w:val="BasistekstOvermorgen"/>
        <w:numPr>
          <w:ilvl w:val="0"/>
          <w:numId w:val="17"/>
        </w:numPr>
        <w:spacing w:line="280" w:lineRule="exact"/>
        <w:ind w:left="426" w:hanging="426"/>
        <w:rPr>
          <w:rFonts w:cs="Arial"/>
          <w:bCs/>
          <w:iCs/>
          <w:color w:val="auto"/>
          <w:szCs w:val="20"/>
        </w:rPr>
      </w:pPr>
      <w:r w:rsidRPr="00305EFC">
        <w:rPr>
          <w:rFonts w:cs="Arial"/>
          <w:bCs/>
          <w:iCs/>
          <w:color w:val="auto"/>
          <w:szCs w:val="20"/>
        </w:rPr>
        <w:t>Mobiel Heemskerk</w:t>
      </w:r>
      <w:r w:rsidR="007A430F">
        <w:rPr>
          <w:rFonts w:cs="Arial"/>
          <w:bCs/>
          <w:iCs/>
          <w:color w:val="auto"/>
          <w:szCs w:val="20"/>
        </w:rPr>
        <w:t>.</w:t>
      </w:r>
    </w:p>
    <w:p w:rsidR="00684C6A" w:rsidRPr="00305EFC" w:rsidRDefault="00684C6A" w:rsidP="00305EFC">
      <w:pPr>
        <w:pStyle w:val="BasistekstOvermorgen"/>
        <w:spacing w:line="280" w:lineRule="exact"/>
        <w:rPr>
          <w:rFonts w:cs="Arial"/>
          <w:bCs/>
          <w:iCs/>
          <w:color w:val="auto"/>
          <w:szCs w:val="20"/>
        </w:rPr>
      </w:pPr>
    </w:p>
    <w:p w:rsidR="00684C6A" w:rsidRPr="00305EFC" w:rsidRDefault="00684C6A" w:rsidP="00305EFC">
      <w:pPr>
        <w:pStyle w:val="BasistekstOvermorgen"/>
        <w:spacing w:line="280" w:lineRule="exact"/>
        <w:rPr>
          <w:rFonts w:cs="Arial"/>
          <w:bCs/>
          <w:iCs/>
          <w:color w:val="auto"/>
          <w:szCs w:val="20"/>
        </w:rPr>
      </w:pPr>
      <w:r w:rsidRPr="00305EFC">
        <w:rPr>
          <w:rFonts w:cs="Arial"/>
          <w:bCs/>
          <w:iCs/>
          <w:color w:val="auto"/>
          <w:szCs w:val="20"/>
        </w:rPr>
        <w:t xml:space="preserve">De opgaven die hieronder per thema worden weergegeven zijn voorlopig, niet volledig en opgehaald in de verschillende bijeenkomsten. </w:t>
      </w:r>
    </w:p>
    <w:p w:rsidR="00684C6A" w:rsidRPr="00305EFC" w:rsidRDefault="00684C6A" w:rsidP="00305EFC">
      <w:pPr>
        <w:pStyle w:val="BasistekstOvermorgen"/>
        <w:spacing w:line="280" w:lineRule="exact"/>
        <w:rPr>
          <w:rFonts w:cs="Arial"/>
          <w:bCs/>
          <w:iCs/>
          <w:color w:val="auto"/>
          <w:szCs w:val="20"/>
        </w:rPr>
      </w:pPr>
    </w:p>
    <w:p w:rsidR="00684C6A" w:rsidRPr="00305EFC" w:rsidRDefault="00684C6A" w:rsidP="00305EFC">
      <w:pPr>
        <w:pStyle w:val="BasistekstOvermorgen"/>
        <w:spacing w:line="280" w:lineRule="exact"/>
        <w:rPr>
          <w:rFonts w:cs="Arial"/>
          <w:bCs/>
          <w:iCs/>
          <w:color w:val="auto"/>
          <w:szCs w:val="20"/>
        </w:rPr>
      </w:pPr>
      <w:r w:rsidRPr="00305EFC">
        <w:rPr>
          <w:rFonts w:cs="Arial"/>
          <w:bCs/>
          <w:i/>
          <w:iCs/>
          <w:color w:val="auto"/>
          <w:szCs w:val="20"/>
        </w:rPr>
        <w:t>Algemeen</w:t>
      </w:r>
    </w:p>
    <w:p w:rsidR="00684C6A" w:rsidRPr="00305EFC" w:rsidRDefault="00684C6A" w:rsidP="00305EFC">
      <w:pPr>
        <w:pStyle w:val="BasistekstOvermorgen"/>
        <w:spacing w:line="280" w:lineRule="exact"/>
        <w:rPr>
          <w:rFonts w:cs="Arial"/>
          <w:szCs w:val="20"/>
        </w:rPr>
      </w:pPr>
      <w:r w:rsidRPr="00305EFC">
        <w:rPr>
          <w:rFonts w:cs="Arial"/>
          <w:bCs/>
          <w:iCs/>
          <w:color w:val="auto"/>
          <w:szCs w:val="20"/>
        </w:rPr>
        <w:t>Een aantal opgaven die zijn benoemd zijn niet gebonden aan een specifiek thema, maar gelden in algemene zin.</w:t>
      </w:r>
    </w:p>
    <w:p w:rsidR="00684C6A" w:rsidRPr="00305EFC" w:rsidRDefault="00684C6A" w:rsidP="00305EFC">
      <w:pPr>
        <w:pStyle w:val="Lijstalinea"/>
        <w:numPr>
          <w:ilvl w:val="0"/>
          <w:numId w:val="16"/>
        </w:numPr>
        <w:spacing w:line="280" w:lineRule="exact"/>
        <w:ind w:left="426" w:hanging="426"/>
        <w:contextualSpacing/>
        <w:rPr>
          <w:rFonts w:cs="Arial"/>
          <w:szCs w:val="20"/>
        </w:rPr>
      </w:pPr>
      <w:r w:rsidRPr="00305EFC">
        <w:rPr>
          <w:rFonts w:cs="Arial"/>
          <w:szCs w:val="20"/>
        </w:rPr>
        <w:t>De kracht van Heemskerk neerzetten. Wat is precies die kracht en de identiteit?</w:t>
      </w:r>
    </w:p>
    <w:p w:rsidR="00684C6A" w:rsidRPr="00305EFC" w:rsidRDefault="00684C6A" w:rsidP="00305EFC">
      <w:pPr>
        <w:pStyle w:val="Lijstalinea"/>
        <w:numPr>
          <w:ilvl w:val="0"/>
          <w:numId w:val="16"/>
        </w:numPr>
        <w:spacing w:line="280" w:lineRule="exact"/>
        <w:ind w:left="426" w:hanging="426"/>
        <w:contextualSpacing/>
        <w:rPr>
          <w:rFonts w:cs="Arial"/>
          <w:szCs w:val="20"/>
        </w:rPr>
      </w:pPr>
      <w:r w:rsidRPr="00305EFC">
        <w:rPr>
          <w:rFonts w:cs="Arial"/>
          <w:szCs w:val="20"/>
        </w:rPr>
        <w:t xml:space="preserve">Het imago van Heemskerk beter/meer uitdragen. Heemskerk is aantrekkelijk in regioverband. De opgave is om dat verhaal voldoende en goed te vertellen. </w:t>
      </w:r>
    </w:p>
    <w:p w:rsidR="00684C6A" w:rsidRPr="00305EFC" w:rsidRDefault="00684C6A" w:rsidP="00305EFC">
      <w:pPr>
        <w:pStyle w:val="Lijstalinea"/>
        <w:numPr>
          <w:ilvl w:val="0"/>
          <w:numId w:val="16"/>
        </w:numPr>
        <w:spacing w:line="280" w:lineRule="exact"/>
        <w:ind w:left="426" w:hanging="426"/>
        <w:contextualSpacing/>
        <w:rPr>
          <w:rFonts w:cs="Arial"/>
          <w:szCs w:val="20"/>
        </w:rPr>
      </w:pPr>
      <w:r w:rsidRPr="00305EFC">
        <w:rPr>
          <w:rFonts w:cs="Arial"/>
          <w:szCs w:val="20"/>
        </w:rPr>
        <w:lastRenderedPageBreak/>
        <w:t>Versterken regionale samenwerking inclusief de provincie.</w:t>
      </w:r>
    </w:p>
    <w:p w:rsidR="00684C6A" w:rsidRPr="00305EFC" w:rsidRDefault="00684C6A" w:rsidP="00305EFC">
      <w:pPr>
        <w:pStyle w:val="Lijstalinea"/>
        <w:numPr>
          <w:ilvl w:val="0"/>
          <w:numId w:val="16"/>
        </w:numPr>
        <w:spacing w:line="280" w:lineRule="exact"/>
        <w:ind w:left="426" w:hanging="426"/>
        <w:contextualSpacing/>
        <w:rPr>
          <w:rFonts w:cs="Arial"/>
          <w:szCs w:val="20"/>
        </w:rPr>
      </w:pPr>
      <w:r w:rsidRPr="00305EFC">
        <w:rPr>
          <w:rFonts w:cs="Arial"/>
          <w:szCs w:val="20"/>
        </w:rPr>
        <w:t>Gemeente verschuift van ontwikkelgemeente naar beheergemeente.</w:t>
      </w:r>
      <w:r w:rsidR="00EC4313" w:rsidRPr="00305EFC">
        <w:rPr>
          <w:rFonts w:cs="Arial"/>
          <w:szCs w:val="20"/>
        </w:rPr>
        <w:t xml:space="preserve"> De aandacht van de gemeente verschuift naar stedelijke vernieuwing binnen de huidige bebouwde omgeving. </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Gezond Heemskerk</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Voldoende ruimte voor sport- en speelvoorzieningen in de openbare ruimte;</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Aandacht voor luchtkwaliteit, waaronder discussie Tata;</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Aandacht voor geluidsoverlast;</w:t>
      </w:r>
    </w:p>
    <w:p w:rsidR="00305EFC" w:rsidRDefault="00684C6A" w:rsidP="00305EFC">
      <w:pPr>
        <w:pStyle w:val="BasistekstOvermorgen"/>
        <w:numPr>
          <w:ilvl w:val="0"/>
          <w:numId w:val="21"/>
        </w:numPr>
        <w:spacing w:line="280" w:lineRule="exact"/>
        <w:ind w:left="426" w:hanging="426"/>
        <w:rPr>
          <w:rFonts w:cs="Arial"/>
          <w:szCs w:val="20"/>
        </w:rPr>
      </w:pPr>
      <w:r w:rsidRPr="00305EFC">
        <w:rPr>
          <w:rFonts w:cs="Arial"/>
          <w:szCs w:val="20"/>
        </w:rPr>
        <w:t>Doorwerking van landelijk beleid, bijvoorbeeld als het gaat om een gezonde leefstijl.</w:t>
      </w:r>
    </w:p>
    <w:p w:rsidR="00305EFC" w:rsidRDefault="00305EFC"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Duurzaam Heemskerk</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Opgave uit de regionale energiestrategie invulling geven;</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Haalbare en betaalbare maatregelen met betrekking tot duurzame energieopwekking;</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Invulling geven aan een klimaatbestendige gemeente;</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Invulling geven aan circulaire economie;</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Aandacht voor luchtkwaliteit, waaronder discussie Tata;</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Aandacht voor geluidsoverlast.</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Toekomstgericht Heemskerk</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Invulling geven aan de woningbehoefte door verdichting;</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Voldoende levensloopbestendige woningen;</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Voldoende ouderenwoningen;</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Voldoende betaalbare woningen voor alle doelgroepen;</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Zorgen voor voldoende doorstroming van woningen.</w:t>
      </w:r>
    </w:p>
    <w:p w:rsidR="00684C6A" w:rsidRPr="00305EFC" w:rsidRDefault="00684C6A" w:rsidP="00305EFC">
      <w:pPr>
        <w:pStyle w:val="BasistekstOvermorgen"/>
        <w:spacing w:line="280" w:lineRule="exact"/>
        <w:ind w:left="426" w:hanging="426"/>
        <w:rPr>
          <w:rFonts w:cs="Arial"/>
          <w:szCs w:val="20"/>
        </w:rPr>
      </w:pPr>
    </w:p>
    <w:p w:rsidR="00684C6A" w:rsidRPr="00305EFC" w:rsidRDefault="00684C6A" w:rsidP="00305EFC">
      <w:pPr>
        <w:pStyle w:val="BasistekstOvermorgen"/>
        <w:spacing w:line="280" w:lineRule="exact"/>
        <w:rPr>
          <w:rFonts w:cs="Arial"/>
          <w:i/>
          <w:szCs w:val="20"/>
        </w:rPr>
      </w:pPr>
      <w:r w:rsidRPr="00305EFC">
        <w:rPr>
          <w:rFonts w:cs="Arial"/>
          <w:i/>
          <w:szCs w:val="20"/>
        </w:rPr>
        <w:t>Levendig Heemskerk</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Toekomstbestendigheid van winkels en het centrum;</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Het culturele aanbod op peil houden;</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Heemskerk is te klein om alles te hebben dus er moeten keuzes gemaakt worden;</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Goede mix van wonen, cultuur, winkelen, vrije tijd en vereniging en buurthuis activiteiten behouden.</w:t>
      </w:r>
    </w:p>
    <w:p w:rsidR="00684C6A" w:rsidRPr="00305EFC" w:rsidRDefault="00684C6A" w:rsidP="00305EFC">
      <w:pPr>
        <w:pStyle w:val="BasistekstOvermorgen"/>
        <w:spacing w:line="280" w:lineRule="exact"/>
        <w:rPr>
          <w:rFonts w:cs="Arial"/>
          <w:szCs w:val="20"/>
        </w:rPr>
      </w:pPr>
    </w:p>
    <w:p w:rsidR="00684C6A" w:rsidRPr="00305EFC" w:rsidRDefault="00684C6A" w:rsidP="00305EFC">
      <w:pPr>
        <w:pStyle w:val="BasistekstOvermorgen"/>
        <w:spacing w:line="280" w:lineRule="exact"/>
        <w:rPr>
          <w:rFonts w:cs="Arial"/>
          <w:szCs w:val="20"/>
        </w:rPr>
      </w:pPr>
      <w:r w:rsidRPr="00305EFC">
        <w:rPr>
          <w:rFonts w:cs="Arial"/>
          <w:i/>
          <w:szCs w:val="20"/>
        </w:rPr>
        <w:t>Mobiel Heemskerk</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Zorg voor een goede en duurzame logistieke distributie in het centrum;</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Optimalisering openbaar vervoeraanbod;</w:t>
      </w:r>
    </w:p>
    <w:p w:rsidR="00684C6A" w:rsidRPr="00305EFC"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Voldoende oplaadmogelijkheden voor elektrisch vervoer;</w:t>
      </w:r>
    </w:p>
    <w:p w:rsidR="00684C6A" w:rsidRDefault="00684C6A" w:rsidP="00305EFC">
      <w:pPr>
        <w:pStyle w:val="BasistekstOvermorgen"/>
        <w:numPr>
          <w:ilvl w:val="0"/>
          <w:numId w:val="14"/>
        </w:numPr>
        <w:spacing w:line="280" w:lineRule="exact"/>
        <w:ind w:left="426" w:hanging="426"/>
        <w:rPr>
          <w:rFonts w:cs="Arial"/>
          <w:szCs w:val="20"/>
        </w:rPr>
      </w:pPr>
      <w:r w:rsidRPr="00305EFC">
        <w:rPr>
          <w:rFonts w:cs="Arial"/>
          <w:szCs w:val="20"/>
        </w:rPr>
        <w:t>Aandacht voor fietsparkeren en fietsnetwerk;</w:t>
      </w:r>
    </w:p>
    <w:p w:rsidR="00850445" w:rsidRPr="00305EFC" w:rsidRDefault="00305EFC" w:rsidP="00305EFC">
      <w:pPr>
        <w:pStyle w:val="BasistekstOvermorgen"/>
        <w:numPr>
          <w:ilvl w:val="0"/>
          <w:numId w:val="14"/>
        </w:numPr>
        <w:spacing w:line="280" w:lineRule="exact"/>
        <w:ind w:left="426" w:hanging="426"/>
        <w:rPr>
          <w:rFonts w:cs="Arial"/>
          <w:szCs w:val="20"/>
        </w:rPr>
      </w:pPr>
      <w:r w:rsidRPr="00305EFC">
        <w:rPr>
          <w:rFonts w:cs="Arial"/>
          <w:szCs w:val="20"/>
        </w:rPr>
        <w:t>B</w:t>
      </w:r>
      <w:r w:rsidR="00684C6A" w:rsidRPr="00305EFC">
        <w:rPr>
          <w:rFonts w:cs="Arial"/>
          <w:szCs w:val="20"/>
        </w:rPr>
        <w:t xml:space="preserve">ereikbaarheid van centrum en interne bereikbaarheid van de gemeente. </w:t>
      </w:r>
    </w:p>
    <w:p w:rsidR="00684C6A" w:rsidRDefault="00850445" w:rsidP="00850445">
      <w:pPr>
        <w:pStyle w:val="BasistekstOvermorgen"/>
        <w:ind w:left="709"/>
      </w:pPr>
      <w:r>
        <w:rPr>
          <w:noProof/>
          <w:color w:val="0000FF"/>
        </w:rPr>
        <w:lastRenderedPageBreak/>
        <w:drawing>
          <wp:inline distT="0" distB="0" distL="0" distR="0" wp14:anchorId="61970252" wp14:editId="7940EC89">
            <wp:extent cx="3333750" cy="2324100"/>
            <wp:effectExtent l="0" t="0" r="0" b="0"/>
            <wp:docPr id="80" name="irc_mi" descr="Afbeeldingsresultaat voor opgaven">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opgaven">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0" cy="2324100"/>
                    </a:xfrm>
                    <a:prstGeom prst="rect">
                      <a:avLst/>
                    </a:prstGeom>
                    <a:noFill/>
                    <a:ln>
                      <a:noFill/>
                    </a:ln>
                  </pic:spPr>
                </pic:pic>
              </a:graphicData>
            </a:graphic>
          </wp:inline>
        </w:drawing>
      </w:r>
    </w:p>
    <w:p w:rsidR="008C22AC" w:rsidRPr="008963CB" w:rsidRDefault="008C22AC" w:rsidP="008963CB">
      <w:pPr>
        <w:pStyle w:val="Kop1"/>
      </w:pPr>
      <w:bookmarkStart w:id="12" w:name="_Toc12977092"/>
      <w:r w:rsidRPr="008963CB">
        <w:t>Participatie</w:t>
      </w:r>
      <w:bookmarkEnd w:id="12"/>
    </w:p>
    <w:p w:rsidR="008C22AC" w:rsidRPr="007A430F" w:rsidRDefault="008C22AC" w:rsidP="007A430F">
      <w:r w:rsidRPr="007A430F">
        <w:t>De omgevingsvisie van Heemskerk gaat uit van bestaand beleid aangevuld met ontbrekende zaken zoals nieuw beleid en de gebiedsvisies voor Tolhek, Dorpscentrum en Stationsgebied. Door het unieke groene karakter van Heemskerk met het dorpscentrum, de kastelen, Broekpolder en het tuindersgebied is de identiteit en het karakter van de gemeente sterk en heeft deze duidelijke kernkwaliteiten. Deze kwaliteit moet worden gekoesterd. Dit betekent dat uitgegaan wordt van ontwikkelingen die gespiegeld worden aan de kernkwaliteiten van de gebieden voortkomend uit het (nieuwe) beleid en de op te stellen gebiedsvisies. Op basis daarvan wordt bekeken welk beleid moet worden aangevuld en worden daar participatie-activiteit aan gekoppeld.</w:t>
      </w:r>
    </w:p>
    <w:p w:rsidR="008C22AC" w:rsidRPr="007A430F" w:rsidRDefault="008C22AC" w:rsidP="007A430F"/>
    <w:p w:rsidR="008C22AC" w:rsidRPr="007A430F" w:rsidRDefault="008C22AC" w:rsidP="007A430F">
      <w:r w:rsidRPr="007A430F">
        <w:t>Een van de meest uitdagende doelen van de Omgevingswet is een integrale benadering van de fysieke leefomgeving. Dat is meer dan alleen de ruimtelijke aspecten, ook ontwikkelingen in het sociaal domein hebben invloed op de fysieke leefomgeving. De gemeentelijke organisatie is nog voor een belangrijk deel sectoraal ingericht en benadert projecten over het algemeen sectoraal. Incidenteel wordt op een integrale manier naar ontwikkelingen en projecten gekeken, maar dat berust nog niet op een gestructureerde integrale werkwijze. Dat is wel de ambitie.</w:t>
      </w:r>
    </w:p>
    <w:p w:rsidR="008C22AC" w:rsidRPr="007A430F" w:rsidRDefault="008C22AC" w:rsidP="007A430F"/>
    <w:p w:rsidR="008C22AC" w:rsidRPr="007A430F" w:rsidRDefault="008C22AC" w:rsidP="007A430F">
      <w:pPr>
        <w:pStyle w:val="BasistekstOvermorgen"/>
        <w:spacing w:line="280" w:lineRule="exact"/>
        <w:rPr>
          <w:b/>
          <w:bCs/>
          <w:iCs/>
          <w:color w:val="auto"/>
          <w:szCs w:val="20"/>
        </w:rPr>
      </w:pPr>
      <w:r w:rsidRPr="007A430F">
        <w:rPr>
          <w:b/>
          <w:bCs/>
          <w:iCs/>
          <w:color w:val="auto"/>
          <w:szCs w:val="20"/>
        </w:rPr>
        <w:t>Participatie</w:t>
      </w:r>
    </w:p>
    <w:p w:rsidR="008C22AC" w:rsidRPr="007A430F" w:rsidRDefault="008C22AC" w:rsidP="007A430F">
      <w:pPr>
        <w:pStyle w:val="BasistekstOvermorgen"/>
        <w:spacing w:line="280" w:lineRule="exact"/>
        <w:rPr>
          <w:szCs w:val="20"/>
        </w:rPr>
      </w:pPr>
      <w:r w:rsidRPr="007A430F">
        <w:rPr>
          <w:szCs w:val="20"/>
        </w:rPr>
        <w:t>De samenleving wordt betrokken bij de visievorming over de leefomgeving. Er wordt een participatietraject opgezet voor de ontwikkeling van de omgevingsvisie. Voor gestart wordt met de omgevingsvisie wordt een communicatie- en participatieplan opgesteld. De volgende uitgangspunten worden daarvoor gebruikt.</w:t>
      </w:r>
    </w:p>
    <w:p w:rsidR="008C22AC" w:rsidRPr="007A430F" w:rsidRDefault="008C22AC" w:rsidP="007A430F">
      <w:pPr>
        <w:pStyle w:val="BasistekstOvermorgen"/>
        <w:spacing w:line="280" w:lineRule="exact"/>
        <w:rPr>
          <w:szCs w:val="20"/>
        </w:rPr>
      </w:pPr>
    </w:p>
    <w:p w:rsidR="008C22AC" w:rsidRPr="007A430F" w:rsidRDefault="008C22AC" w:rsidP="007A430F">
      <w:pPr>
        <w:pStyle w:val="BasistekstOvermorgen"/>
        <w:spacing w:line="280" w:lineRule="exact"/>
        <w:rPr>
          <w:i/>
          <w:szCs w:val="20"/>
        </w:rPr>
      </w:pPr>
      <w:r w:rsidRPr="007A430F">
        <w:rPr>
          <w:i/>
          <w:szCs w:val="20"/>
        </w:rPr>
        <w:t>Participatieplan</w:t>
      </w:r>
    </w:p>
    <w:p w:rsidR="008C22AC" w:rsidRPr="007A430F" w:rsidRDefault="008C22AC" w:rsidP="007A430F">
      <w:pPr>
        <w:pStyle w:val="BasistekstOvermorgen"/>
        <w:spacing w:line="280" w:lineRule="exact"/>
        <w:rPr>
          <w:szCs w:val="20"/>
        </w:rPr>
      </w:pPr>
      <w:r w:rsidRPr="007A430F">
        <w:rPr>
          <w:szCs w:val="20"/>
        </w:rPr>
        <w:t>Het is een uitdaging om participatie meetbaar en objectief te maken. Dat betekent dat in het participatieplan inzichtelijk wordt gemaakt aan welke criteria participatie voldoet. Verder is het van belang om de samenleving inzicht te geven in de manieren van participatie, op welke momenten dit in het proces kan en wat precies gevraagd wordt. De volgende uitgangspunten zijn daarbij belangrijk (opgehaald bij de stakeholdersbijeenkomst):</w:t>
      </w:r>
    </w:p>
    <w:p w:rsidR="008C22AC" w:rsidRPr="007A430F" w:rsidRDefault="008C22AC" w:rsidP="007A430F">
      <w:pPr>
        <w:pStyle w:val="Lijstalinea"/>
        <w:numPr>
          <w:ilvl w:val="0"/>
          <w:numId w:val="16"/>
        </w:numPr>
        <w:spacing w:line="280" w:lineRule="exact"/>
        <w:ind w:left="426" w:hanging="426"/>
        <w:contextualSpacing/>
        <w:rPr>
          <w:b/>
          <w:szCs w:val="20"/>
        </w:rPr>
      </w:pPr>
      <w:r w:rsidRPr="007A430F">
        <w:rPr>
          <w:szCs w:val="20"/>
        </w:rPr>
        <w:t>Processtappen duidelijk schetsen en resultaten concreet zichtbaar maken;</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Samenleving betrekken bij de grote stappen;</w:t>
      </w:r>
    </w:p>
    <w:p w:rsidR="008C22AC" w:rsidRPr="007A430F" w:rsidRDefault="008C22AC" w:rsidP="007A430F">
      <w:pPr>
        <w:pStyle w:val="Lijstalinea"/>
        <w:numPr>
          <w:ilvl w:val="0"/>
          <w:numId w:val="16"/>
        </w:numPr>
        <w:spacing w:line="280" w:lineRule="exact"/>
        <w:ind w:left="426" w:hanging="426"/>
        <w:contextualSpacing/>
        <w:rPr>
          <w:b/>
          <w:szCs w:val="20"/>
        </w:rPr>
      </w:pPr>
      <w:r w:rsidRPr="007A430F">
        <w:rPr>
          <w:szCs w:val="20"/>
        </w:rPr>
        <w:t xml:space="preserve">Informeren en terugkoppelen; </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Vooraf betrokken worden en duidelijk maken wat er verwacht wordt;</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Duidelijkheid over besluitvorming;</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 xml:space="preserve">Bewoners moeten zich gehoord voelen; </w:t>
      </w:r>
    </w:p>
    <w:p w:rsidR="008C22AC" w:rsidRPr="007A430F" w:rsidRDefault="008C22AC" w:rsidP="007A430F">
      <w:pPr>
        <w:pStyle w:val="Lijstalinea"/>
        <w:numPr>
          <w:ilvl w:val="0"/>
          <w:numId w:val="16"/>
        </w:numPr>
        <w:spacing w:line="280" w:lineRule="exact"/>
        <w:ind w:left="426" w:hanging="426"/>
        <w:contextualSpacing/>
        <w:rPr>
          <w:b/>
          <w:szCs w:val="20"/>
        </w:rPr>
      </w:pPr>
      <w:r w:rsidRPr="007A430F">
        <w:rPr>
          <w:szCs w:val="20"/>
        </w:rPr>
        <w:t>Meelezen met conceptproducten;</w:t>
      </w:r>
    </w:p>
    <w:p w:rsidR="008C22AC" w:rsidRPr="007A430F" w:rsidRDefault="008C22AC" w:rsidP="007A430F">
      <w:pPr>
        <w:pStyle w:val="Lijstalinea"/>
        <w:numPr>
          <w:ilvl w:val="0"/>
          <w:numId w:val="16"/>
        </w:numPr>
        <w:spacing w:line="280" w:lineRule="exact"/>
        <w:ind w:left="426" w:hanging="426"/>
        <w:contextualSpacing/>
        <w:rPr>
          <w:b/>
          <w:szCs w:val="20"/>
        </w:rPr>
      </w:pPr>
      <w:r w:rsidRPr="007A430F">
        <w:rPr>
          <w:szCs w:val="20"/>
        </w:rPr>
        <w:lastRenderedPageBreak/>
        <w:t>Input leveren op belangrijke thema’s;</w:t>
      </w:r>
    </w:p>
    <w:p w:rsidR="008C22AC" w:rsidRPr="007A430F" w:rsidRDefault="008C22AC" w:rsidP="007A430F">
      <w:pPr>
        <w:pStyle w:val="Lijstalinea"/>
        <w:numPr>
          <w:ilvl w:val="0"/>
          <w:numId w:val="16"/>
        </w:numPr>
        <w:spacing w:line="280" w:lineRule="exact"/>
        <w:ind w:left="426" w:hanging="426"/>
        <w:contextualSpacing/>
        <w:rPr>
          <w:b/>
          <w:szCs w:val="20"/>
        </w:rPr>
      </w:pPr>
      <w:r w:rsidRPr="007A430F">
        <w:rPr>
          <w:szCs w:val="20"/>
        </w:rPr>
        <w:t>Relatief nieuwe thema’s als gezondheid en omgeving extra aandacht geven;</w:t>
      </w:r>
    </w:p>
    <w:p w:rsidR="008C22AC" w:rsidRPr="007A430F" w:rsidRDefault="008C22AC" w:rsidP="007A430F">
      <w:pPr>
        <w:pStyle w:val="Lijstalinea"/>
        <w:numPr>
          <w:ilvl w:val="0"/>
          <w:numId w:val="16"/>
        </w:numPr>
        <w:spacing w:line="280" w:lineRule="exact"/>
        <w:ind w:left="426" w:hanging="426"/>
        <w:contextualSpacing/>
        <w:rPr>
          <w:b/>
          <w:szCs w:val="20"/>
        </w:rPr>
      </w:pPr>
      <w:r w:rsidRPr="007A430F">
        <w:rPr>
          <w:szCs w:val="20"/>
        </w:rPr>
        <w:t>Participeren is ook op onderdelen direct betrokkenen bevragen;</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Mening van specifieke doelgroepen vragen;</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Inspraak van iedereen meenemen, ook de zwijgende meerderheid betrekken;</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Achteraf en tussentijds zijn bewoners breed betrokken geweest en hebben ze vertrouwen gekregen in het proces;</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Zowel offline als online participatie vorm geven;</w:t>
      </w:r>
    </w:p>
    <w:p w:rsidR="008C22AC" w:rsidRPr="007A430F" w:rsidRDefault="008C22AC" w:rsidP="007A430F">
      <w:pPr>
        <w:pStyle w:val="Lijstalinea"/>
        <w:numPr>
          <w:ilvl w:val="0"/>
          <w:numId w:val="16"/>
        </w:numPr>
        <w:spacing w:line="280" w:lineRule="exact"/>
        <w:ind w:left="426" w:hanging="426"/>
        <w:contextualSpacing/>
        <w:rPr>
          <w:szCs w:val="20"/>
        </w:rPr>
      </w:pPr>
      <w:r w:rsidRPr="007A430F">
        <w:rPr>
          <w:szCs w:val="20"/>
        </w:rPr>
        <w:t>Visie(s) mensen doen er toe. En “nee” is beargumenteerd nee;</w:t>
      </w:r>
    </w:p>
    <w:p w:rsidR="008C22AC" w:rsidRPr="007A430F" w:rsidRDefault="008C22AC" w:rsidP="007A430F"/>
    <w:p w:rsidR="00F96D72" w:rsidRDefault="00F96D72">
      <w:pPr>
        <w:spacing w:line="240" w:lineRule="auto"/>
        <w:rPr>
          <w:rFonts w:cs="Maiandra GD"/>
          <w:i/>
          <w:color w:val="000000" w:themeColor="text1"/>
        </w:rPr>
      </w:pPr>
      <w:r>
        <w:rPr>
          <w:i/>
        </w:rPr>
        <w:br w:type="page"/>
      </w:r>
    </w:p>
    <w:p w:rsidR="008C22AC" w:rsidRPr="007A430F" w:rsidRDefault="008C22AC" w:rsidP="007A430F">
      <w:pPr>
        <w:pStyle w:val="BasistekstOvermorgen"/>
        <w:spacing w:line="280" w:lineRule="exact"/>
        <w:rPr>
          <w:i/>
          <w:szCs w:val="20"/>
        </w:rPr>
      </w:pPr>
      <w:r w:rsidRPr="007A430F">
        <w:rPr>
          <w:i/>
          <w:szCs w:val="20"/>
        </w:rPr>
        <w:lastRenderedPageBreak/>
        <w:t>Manier van participeren</w:t>
      </w:r>
    </w:p>
    <w:p w:rsidR="008C22AC" w:rsidRPr="007A430F" w:rsidRDefault="008C22AC" w:rsidP="00F96D72">
      <w:r w:rsidRPr="007A430F">
        <w:t>In eerste fase zullen de uitgangspunten worden verdiept met en gevalideerd door de samenleving. Ook worden de uitgangspunten voor de gebieden van het Tolhek, Station en Centrum opgehaald. Dit wordt op de volgende manieren gedaan:</w:t>
      </w:r>
    </w:p>
    <w:p w:rsidR="008C22AC" w:rsidRPr="007A430F" w:rsidRDefault="008C22AC" w:rsidP="007A430F">
      <w:pPr>
        <w:pStyle w:val="Lijstalinea"/>
        <w:numPr>
          <w:ilvl w:val="0"/>
          <w:numId w:val="16"/>
        </w:numPr>
        <w:tabs>
          <w:tab w:val="left" w:pos="426"/>
        </w:tabs>
        <w:spacing w:line="280" w:lineRule="exact"/>
        <w:ind w:left="426" w:hanging="426"/>
        <w:contextualSpacing/>
        <w:rPr>
          <w:szCs w:val="20"/>
        </w:rPr>
      </w:pPr>
      <w:r w:rsidRPr="007A430F">
        <w:rPr>
          <w:szCs w:val="20"/>
        </w:rPr>
        <w:t>Thema- en gebiedsgerichte gesprekken met stakeholders, partners en samenleving;</w:t>
      </w:r>
    </w:p>
    <w:p w:rsidR="008C22AC" w:rsidRPr="007A430F" w:rsidRDefault="008C22AC" w:rsidP="007A430F">
      <w:pPr>
        <w:pStyle w:val="Lijstalinea"/>
        <w:numPr>
          <w:ilvl w:val="0"/>
          <w:numId w:val="16"/>
        </w:numPr>
        <w:tabs>
          <w:tab w:val="left" w:pos="426"/>
        </w:tabs>
        <w:spacing w:line="280" w:lineRule="exact"/>
        <w:ind w:left="426" w:hanging="426"/>
        <w:contextualSpacing/>
        <w:rPr>
          <w:szCs w:val="20"/>
        </w:rPr>
      </w:pPr>
      <w:r w:rsidRPr="007A430F">
        <w:rPr>
          <w:szCs w:val="20"/>
        </w:rPr>
        <w:t xml:space="preserve">Het aanbieden van een enquête over de uitgangspunten via het gemeentelijke platform en sociaal media. Daarnaast vindt informatievoorziening plaats gedurende het totale proces via het gemeentelijk platform; </w:t>
      </w:r>
    </w:p>
    <w:p w:rsidR="008C22AC" w:rsidRPr="007A430F" w:rsidRDefault="008C22AC" w:rsidP="007A430F">
      <w:pPr>
        <w:pStyle w:val="Lijstalinea"/>
        <w:numPr>
          <w:ilvl w:val="0"/>
          <w:numId w:val="16"/>
        </w:numPr>
        <w:tabs>
          <w:tab w:val="left" w:pos="426"/>
        </w:tabs>
        <w:spacing w:line="280" w:lineRule="exact"/>
        <w:ind w:left="426" w:hanging="426"/>
        <w:contextualSpacing/>
        <w:rPr>
          <w:szCs w:val="20"/>
        </w:rPr>
      </w:pPr>
      <w:r w:rsidRPr="007A430F">
        <w:rPr>
          <w:szCs w:val="20"/>
        </w:rPr>
        <w:t>Organiseren van een omgevingsfestival voor de samenleving. Dit gebeurt op een prikkelende en verrassende manier om ook de ‘zwijgende meerderheid’ te betrekken.</w:t>
      </w:r>
    </w:p>
    <w:p w:rsidR="008C22AC" w:rsidRPr="007A430F" w:rsidRDefault="008C22AC" w:rsidP="007A430F">
      <w:pPr>
        <w:pStyle w:val="BasistekstOvermorgen"/>
        <w:spacing w:line="280" w:lineRule="exact"/>
        <w:rPr>
          <w:szCs w:val="20"/>
        </w:rPr>
      </w:pPr>
    </w:p>
    <w:p w:rsidR="008C22AC" w:rsidRPr="007A430F" w:rsidRDefault="008C22AC" w:rsidP="007A430F">
      <w:r w:rsidRPr="007A430F">
        <w:t>In tweede instantie is het van belang dat de concept omgevingsvisie en de gebiedsvisies voor Tolhek, Station en Centrum worden getoetst in de samenleving. Dat wordt op de volgende manieren gedaan:</w:t>
      </w:r>
    </w:p>
    <w:p w:rsidR="008C22AC" w:rsidRPr="007A430F" w:rsidRDefault="008C22AC" w:rsidP="007A430F">
      <w:pPr>
        <w:pStyle w:val="Lijstalinea"/>
        <w:numPr>
          <w:ilvl w:val="0"/>
          <w:numId w:val="16"/>
        </w:numPr>
        <w:spacing w:line="280" w:lineRule="exact"/>
        <w:ind w:left="709" w:hanging="426"/>
        <w:contextualSpacing/>
        <w:rPr>
          <w:szCs w:val="20"/>
        </w:rPr>
      </w:pPr>
      <w:r w:rsidRPr="007A430F">
        <w:rPr>
          <w:szCs w:val="20"/>
        </w:rPr>
        <w:t>Door middel van tweede omgevingsfestival waarvoor alle inwoners worden uitgenodigd. Dit gebeurt op een prikkelende en verrassende manier om ook de ‘zwijgende meerderheid’ te betrekken;</w:t>
      </w:r>
    </w:p>
    <w:p w:rsidR="008C22AC" w:rsidRPr="007A430F" w:rsidRDefault="008C22AC" w:rsidP="007A430F">
      <w:pPr>
        <w:pStyle w:val="Lijstalinea"/>
        <w:numPr>
          <w:ilvl w:val="0"/>
          <w:numId w:val="16"/>
        </w:numPr>
        <w:spacing w:line="280" w:lineRule="exact"/>
        <w:ind w:left="709" w:hanging="426"/>
        <w:contextualSpacing/>
        <w:rPr>
          <w:szCs w:val="20"/>
        </w:rPr>
      </w:pPr>
      <w:r w:rsidRPr="007A430F">
        <w:rPr>
          <w:szCs w:val="20"/>
        </w:rPr>
        <w:t>Door het aanbieden van een enquête over de inhoud van de omgevingsvisie via het digitaal platform en social media. Daarnaast kan informatievoorziening ook digitaal worden ingevuld;</w:t>
      </w:r>
    </w:p>
    <w:p w:rsidR="008C22AC" w:rsidRPr="007A430F" w:rsidRDefault="008C22AC" w:rsidP="007A430F">
      <w:pPr>
        <w:pStyle w:val="Lijstalinea"/>
        <w:numPr>
          <w:ilvl w:val="0"/>
          <w:numId w:val="16"/>
        </w:numPr>
        <w:spacing w:line="280" w:lineRule="exact"/>
        <w:ind w:left="709" w:hanging="426"/>
        <w:contextualSpacing/>
        <w:rPr>
          <w:szCs w:val="20"/>
        </w:rPr>
      </w:pPr>
      <w:r w:rsidRPr="007A430F">
        <w:rPr>
          <w:szCs w:val="20"/>
        </w:rPr>
        <w:t>Gerichte thema- en gebiedsvisiegesprekken met stakeholders, partners en stakeholders om de keuzes te toetsen;</w:t>
      </w:r>
    </w:p>
    <w:p w:rsidR="008C22AC" w:rsidRPr="007A430F" w:rsidRDefault="008C22AC" w:rsidP="007A430F">
      <w:pPr>
        <w:pStyle w:val="Lijstalinea"/>
        <w:numPr>
          <w:ilvl w:val="0"/>
          <w:numId w:val="16"/>
        </w:numPr>
        <w:spacing w:line="280" w:lineRule="exact"/>
        <w:ind w:left="709" w:hanging="426"/>
        <w:contextualSpacing/>
        <w:rPr>
          <w:szCs w:val="20"/>
        </w:rPr>
      </w:pPr>
      <w:r w:rsidRPr="007A430F">
        <w:rPr>
          <w:szCs w:val="20"/>
        </w:rPr>
        <w:t>Het vragen van een vooroverlegreactie op het concept aan de ketenpartners en stakeholders.</w:t>
      </w:r>
    </w:p>
    <w:p w:rsidR="00F96D72" w:rsidRPr="007A430F" w:rsidRDefault="00F96D72" w:rsidP="007A430F">
      <w:pPr>
        <w:pStyle w:val="BasistekstOvermorgen"/>
        <w:spacing w:line="280" w:lineRule="exact"/>
        <w:rPr>
          <w:szCs w:val="20"/>
        </w:rPr>
      </w:pPr>
    </w:p>
    <w:p w:rsidR="008C22AC" w:rsidRPr="00A64E3E" w:rsidRDefault="008C22AC" w:rsidP="00A64E3E">
      <w:r w:rsidRPr="00A64E3E">
        <w:t>Leefstijlgericht participeren</w:t>
      </w:r>
    </w:p>
    <w:p w:rsidR="00684C6A" w:rsidRDefault="008C22AC" w:rsidP="008C22AC">
      <w:pPr>
        <w:pStyle w:val="BasistekstOvermorgen"/>
        <w:ind w:right="423"/>
      </w:pPr>
      <w:r>
        <w:rPr>
          <w:noProof/>
          <w:color w:val="0000FF"/>
        </w:rPr>
        <w:drawing>
          <wp:inline distT="0" distB="0" distL="0" distR="0" wp14:anchorId="4ABF416D" wp14:editId="263DBD9A">
            <wp:extent cx="5172075" cy="4619625"/>
            <wp:effectExtent l="0" t="0" r="9525" b="9525"/>
            <wp:docPr id="12" name="irc_mi" descr="Afbeeldingsresultaat voor participatie">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participatie">
                      <a:hlinkClick r:id="rId25" tgtFrame="&quot;_blank&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72075" cy="4619625"/>
                    </a:xfrm>
                    <a:prstGeom prst="rect">
                      <a:avLst/>
                    </a:prstGeom>
                    <a:noFill/>
                    <a:ln>
                      <a:noFill/>
                    </a:ln>
                  </pic:spPr>
                </pic:pic>
              </a:graphicData>
            </a:graphic>
          </wp:inline>
        </w:drawing>
      </w:r>
    </w:p>
    <w:p w:rsidR="008C22AC" w:rsidRDefault="008C22AC" w:rsidP="0024013B">
      <w:pPr>
        <w:pStyle w:val="Kop1"/>
      </w:pPr>
      <w:bookmarkStart w:id="13" w:name="_Toc12977093"/>
      <w:r>
        <w:lastRenderedPageBreak/>
        <w:t>Vervolgproces</w:t>
      </w:r>
      <w:bookmarkEnd w:id="13"/>
    </w:p>
    <w:p w:rsidR="008C22AC" w:rsidRPr="00FC71A0" w:rsidRDefault="008C22AC" w:rsidP="00FC71A0">
      <w:r w:rsidRPr="00FC71A0">
        <w:t xml:space="preserve">Deze startnotitie is </w:t>
      </w:r>
      <w:r w:rsidR="00B30B0F" w:rsidRPr="00FC71A0">
        <w:t xml:space="preserve">een tussenproduct en </w:t>
      </w:r>
      <w:r w:rsidRPr="00FC71A0">
        <w:t>het begin van het proces om te komen tot een omgevingsvisie.</w:t>
      </w:r>
      <w:r w:rsidR="00B30B0F" w:rsidRPr="00FC71A0">
        <w:t xml:space="preserve"> </w:t>
      </w:r>
      <w:r w:rsidRPr="00FC71A0">
        <w:t xml:space="preserve">In de volgende stap </w:t>
      </w:r>
      <w:r w:rsidR="00B30B0F" w:rsidRPr="00FC71A0">
        <w:t xml:space="preserve">wordt de startnotitie gevalideerd en verdiept en </w:t>
      </w:r>
      <w:r w:rsidR="00E35A71" w:rsidRPr="00FC71A0">
        <w:t xml:space="preserve">gaan we aan de slag </w:t>
      </w:r>
      <w:r w:rsidRPr="00FC71A0">
        <w:t xml:space="preserve">met </w:t>
      </w:r>
      <w:r w:rsidR="00E35A71" w:rsidRPr="00FC71A0">
        <w:t xml:space="preserve"> </w:t>
      </w:r>
      <w:r w:rsidRPr="00FC71A0">
        <w:t xml:space="preserve">de gebiedsvisies en het verdiepen van de kernkwaliteiten, de trends en ontwikkelingen en daaruit voortvloeiende opgave. </w:t>
      </w:r>
      <w:r w:rsidR="00B30B0F" w:rsidRPr="00FC71A0">
        <w:rPr>
          <w:bCs/>
          <w:iCs/>
        </w:rPr>
        <w:t xml:space="preserve">Dit resulteert in een nota van uitgangspunten voor de omgevingsvisie Heemskerk. </w:t>
      </w:r>
      <w:r w:rsidRPr="00FC71A0">
        <w:t>De opgaven die op de gemeente afkomen worden gekoppeld aan bestaand beleid en waar nodig wordt nieuw beleid ontwikkeld. Op basis van de kernwaarden van Heemskerk worden toekomstgerichte keuzes gemaakt voor geheel Heemskerk. en de specifieke gebieden van het Station, Tolhek en Centrum. Dit leidt tot een omgevingsvisie die in 2020 gereed is voor vaststelling.</w:t>
      </w:r>
    </w:p>
    <w:p w:rsidR="008C22AC" w:rsidRPr="00FC71A0" w:rsidRDefault="008C22AC" w:rsidP="00FC71A0">
      <w:pPr>
        <w:pStyle w:val="BasistekstOvermorgen"/>
        <w:spacing w:line="280" w:lineRule="exact"/>
        <w:rPr>
          <w:rFonts w:cs="Arial"/>
        </w:rPr>
      </w:pPr>
    </w:p>
    <w:p w:rsidR="008C22AC" w:rsidRPr="00FC71A0" w:rsidRDefault="008C22AC" w:rsidP="00FC71A0">
      <w:pPr>
        <w:pStyle w:val="BasistekstOvermorgen"/>
        <w:spacing w:line="280" w:lineRule="exact"/>
        <w:rPr>
          <w:rFonts w:cs="Arial"/>
        </w:rPr>
      </w:pPr>
      <w:r w:rsidRPr="00FC71A0">
        <w:rPr>
          <w:rFonts w:cs="Arial"/>
        </w:rPr>
        <w:t>Onderstaand schema geeft het globale proces weer om te komen tot de omgevingsvisie op basis van de volgende stappen:</w:t>
      </w:r>
    </w:p>
    <w:p w:rsidR="00FC71A0" w:rsidRDefault="008C22AC" w:rsidP="00FC71A0">
      <w:pPr>
        <w:pStyle w:val="BasistekstOvermorgen"/>
        <w:numPr>
          <w:ilvl w:val="0"/>
          <w:numId w:val="20"/>
        </w:numPr>
        <w:spacing w:line="280" w:lineRule="exact"/>
        <w:ind w:left="426" w:hanging="426"/>
        <w:rPr>
          <w:rFonts w:cs="Arial"/>
          <w:color w:val="000000"/>
          <w:szCs w:val="20"/>
        </w:rPr>
      </w:pPr>
      <w:r w:rsidRPr="00FC71A0">
        <w:rPr>
          <w:rFonts w:cs="Arial"/>
          <w:color w:val="000000"/>
          <w:szCs w:val="20"/>
        </w:rPr>
        <w:t>Beleidsanalyse, uitgangspunten en kernkwaliteiten;</w:t>
      </w:r>
    </w:p>
    <w:p w:rsidR="00FC71A0" w:rsidRDefault="008C22AC" w:rsidP="00FC71A0">
      <w:pPr>
        <w:pStyle w:val="BasistekstOvermorgen"/>
        <w:numPr>
          <w:ilvl w:val="0"/>
          <w:numId w:val="20"/>
        </w:numPr>
        <w:spacing w:line="280" w:lineRule="exact"/>
        <w:ind w:left="426" w:hanging="426"/>
        <w:rPr>
          <w:rFonts w:cs="Arial"/>
          <w:color w:val="000000"/>
          <w:szCs w:val="20"/>
        </w:rPr>
      </w:pPr>
      <w:r w:rsidRPr="00FC71A0">
        <w:rPr>
          <w:rFonts w:cs="Arial"/>
          <w:color w:val="000000"/>
          <w:szCs w:val="20"/>
        </w:rPr>
        <w:t>Gebiedsvisies en ont</w:t>
      </w:r>
      <w:r w:rsidR="00FC71A0">
        <w:rPr>
          <w:rFonts w:cs="Arial"/>
          <w:color w:val="000000"/>
          <w:szCs w:val="20"/>
        </w:rPr>
        <w:t>wikkelen concept omgevingsvisie</w:t>
      </w:r>
    </w:p>
    <w:p w:rsidR="008C22AC" w:rsidRPr="00FC71A0" w:rsidRDefault="008C22AC" w:rsidP="00FC71A0">
      <w:pPr>
        <w:pStyle w:val="BasistekstOvermorgen"/>
        <w:numPr>
          <w:ilvl w:val="0"/>
          <w:numId w:val="20"/>
        </w:numPr>
        <w:spacing w:line="280" w:lineRule="exact"/>
        <w:ind w:left="426" w:hanging="426"/>
        <w:rPr>
          <w:rFonts w:cs="Arial"/>
          <w:color w:val="000000"/>
          <w:szCs w:val="20"/>
        </w:rPr>
      </w:pPr>
      <w:r w:rsidRPr="00FC71A0">
        <w:rPr>
          <w:rFonts w:cs="Arial"/>
          <w:color w:val="000000"/>
          <w:szCs w:val="20"/>
        </w:rPr>
        <w:t>Opstellen ontwerp omgevingsvisie.</w:t>
      </w:r>
    </w:p>
    <w:p w:rsidR="00B30B0F" w:rsidRPr="00FC71A0" w:rsidRDefault="00B30B0F" w:rsidP="00FC71A0">
      <w:pPr>
        <w:pStyle w:val="BasistekstOvermorgen"/>
        <w:spacing w:line="280" w:lineRule="exact"/>
        <w:rPr>
          <w:rFonts w:cs="Arial"/>
          <w:color w:val="000000"/>
          <w:szCs w:val="20"/>
        </w:rPr>
      </w:pPr>
    </w:p>
    <w:p w:rsidR="00B30B0F" w:rsidRPr="00FC71A0" w:rsidRDefault="00B30B0F" w:rsidP="00FC71A0">
      <w:pPr>
        <w:pStyle w:val="BasistekstOvermorgen"/>
        <w:spacing w:line="280" w:lineRule="exact"/>
        <w:rPr>
          <w:rFonts w:cs="Arial"/>
          <w:color w:val="000000"/>
          <w:szCs w:val="20"/>
        </w:rPr>
      </w:pPr>
    </w:p>
    <w:p w:rsidR="008C22AC" w:rsidRPr="00FC71A0" w:rsidRDefault="008C22AC" w:rsidP="00FC71A0">
      <w:pPr>
        <w:pStyle w:val="BasistekstOvermorgen"/>
        <w:spacing w:line="280" w:lineRule="exact"/>
        <w:rPr>
          <w:rFonts w:cs="Arial"/>
        </w:rPr>
      </w:pPr>
    </w:p>
    <w:p w:rsidR="008C22AC" w:rsidRDefault="008C22AC" w:rsidP="008C22AC">
      <w:pPr>
        <w:pStyle w:val="BasistekstOvermorgen"/>
      </w:pPr>
      <w:r w:rsidRPr="00014740">
        <w:t xml:space="preserve"> </w:t>
      </w:r>
      <w:r w:rsidRPr="00014740">
        <w:rPr>
          <w:noProof/>
        </w:rPr>
        <w:drawing>
          <wp:inline distT="0" distB="0" distL="0" distR="0" wp14:anchorId="58923CD4" wp14:editId="7D3466CE">
            <wp:extent cx="5142160" cy="3543300"/>
            <wp:effectExtent l="0" t="0" r="1905" b="0"/>
            <wp:docPr id="8" name="Tijdelijke aanduiding voor inhoud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8872ADF-EE7E-4522-8215-FDC29FC5BB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Tijdelijke aanduiding voor inhoud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8872ADF-EE7E-4522-8215-FDC29FC5BBBA}"/>
                        </a:ext>
                      </a:extLst>
                    </pic:cNvPr>
                    <pic:cNvPicPr>
                      <a:picLocks noGrp="1" noChangeAspect="1"/>
                    </pic:cNvPicPr>
                  </pic:nvPicPr>
                  <pic:blipFill rotWithShape="1">
                    <a:blip r:embed="rId27"/>
                    <a:srcRect l="5705" t="-1488"/>
                    <a:stretch/>
                  </pic:blipFill>
                  <pic:spPr bwMode="gray">
                    <a:xfrm>
                      <a:off x="0" y="0"/>
                      <a:ext cx="5149403" cy="3548291"/>
                    </a:xfrm>
                    <a:prstGeom prst="rect">
                      <a:avLst/>
                    </a:prstGeom>
                  </pic:spPr>
                </pic:pic>
              </a:graphicData>
            </a:graphic>
          </wp:inline>
        </w:drawing>
      </w:r>
    </w:p>
    <w:p w:rsidR="008C22AC" w:rsidRPr="0036657B" w:rsidRDefault="008C22AC" w:rsidP="008C22AC">
      <w:pPr>
        <w:pStyle w:val="BasistekstOvermorgen"/>
      </w:pPr>
    </w:p>
    <w:p w:rsidR="00242371" w:rsidRDefault="00242371">
      <w:pPr>
        <w:spacing w:line="240" w:lineRule="auto"/>
      </w:pPr>
      <w:r>
        <w:br w:type="page"/>
      </w:r>
    </w:p>
    <w:p w:rsidR="00C56224" w:rsidRPr="00D30DEC" w:rsidRDefault="00C56224" w:rsidP="00D30DEC">
      <w:pPr>
        <w:pStyle w:val="Kop1"/>
        <w:numPr>
          <w:ilvl w:val="0"/>
          <w:numId w:val="0"/>
        </w:numPr>
      </w:pPr>
      <w:bookmarkStart w:id="14" w:name="_Toc12977094"/>
      <w:r w:rsidRPr="00D30DEC">
        <w:lastRenderedPageBreak/>
        <w:t xml:space="preserve">Bijlage </w:t>
      </w:r>
      <w:r w:rsidR="00B73725" w:rsidRPr="00D30DEC">
        <w:t>planning</w:t>
      </w:r>
      <w:r w:rsidR="001F0F57" w:rsidRPr="00D30DEC">
        <w:t xml:space="preserve"> ontwikkeling van Omgevingsvisie</w:t>
      </w:r>
      <w:bookmarkEnd w:id="14"/>
    </w:p>
    <w:tbl>
      <w:tblPr>
        <w:tblW w:w="10747" w:type="dxa"/>
        <w:tblInd w:w="-862" w:type="dxa"/>
        <w:tblCellMar>
          <w:left w:w="70" w:type="dxa"/>
          <w:right w:w="70" w:type="dxa"/>
        </w:tblCellMar>
        <w:tblLook w:val="04A0" w:firstRow="1" w:lastRow="0" w:firstColumn="1" w:lastColumn="0" w:noHBand="0" w:noVBand="1"/>
      </w:tblPr>
      <w:tblGrid>
        <w:gridCol w:w="4410"/>
        <w:gridCol w:w="350"/>
        <w:gridCol w:w="283"/>
        <w:gridCol w:w="252"/>
        <w:gridCol w:w="315"/>
        <w:gridCol w:w="252"/>
        <w:gridCol w:w="363"/>
        <w:gridCol w:w="377"/>
        <w:gridCol w:w="363"/>
        <w:gridCol w:w="346"/>
        <w:gridCol w:w="331"/>
        <w:gridCol w:w="315"/>
        <w:gridCol w:w="252"/>
        <w:gridCol w:w="315"/>
        <w:gridCol w:w="284"/>
        <w:gridCol w:w="283"/>
        <w:gridCol w:w="252"/>
        <w:gridCol w:w="315"/>
        <w:gridCol w:w="363"/>
        <w:gridCol w:w="363"/>
        <w:gridCol w:w="363"/>
      </w:tblGrid>
      <w:tr w:rsidR="00AF2FBE" w:rsidRPr="00D30DEC" w:rsidTr="00FD3973">
        <w:trPr>
          <w:trHeight w:val="255"/>
        </w:trPr>
        <w:tc>
          <w:tcPr>
            <w:tcW w:w="4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AF2FBE" w:rsidRPr="00D30DEC" w:rsidRDefault="00AF2FBE" w:rsidP="00D30DEC">
            <w:pPr>
              <w:rPr>
                <w:b/>
                <w:color w:val="000000"/>
              </w:rPr>
            </w:pPr>
          </w:p>
        </w:tc>
        <w:tc>
          <w:tcPr>
            <w:tcW w:w="2555" w:type="dxa"/>
            <w:gridSpan w:val="8"/>
            <w:tcBorders>
              <w:top w:val="single" w:sz="4" w:space="0" w:color="auto"/>
              <w:left w:val="nil"/>
              <w:bottom w:val="single" w:sz="4" w:space="0" w:color="auto"/>
              <w:right w:val="single" w:sz="4" w:space="0" w:color="auto"/>
            </w:tcBorders>
            <w:shd w:val="clear" w:color="auto" w:fill="D9D9D9" w:themeFill="background1" w:themeFillShade="D9"/>
            <w:noWrap/>
            <w:hideMark/>
          </w:tcPr>
          <w:p w:rsidR="00AF2FBE" w:rsidRPr="00D30DEC" w:rsidRDefault="00AF2FBE" w:rsidP="00D30DEC">
            <w:pPr>
              <w:jc w:val="center"/>
              <w:rPr>
                <w:b/>
                <w:color w:val="000000"/>
              </w:rPr>
            </w:pPr>
            <w:r w:rsidRPr="00D30DEC">
              <w:rPr>
                <w:b/>
                <w:color w:val="000000"/>
              </w:rPr>
              <w:t>2019 </w:t>
            </w:r>
          </w:p>
        </w:tc>
        <w:tc>
          <w:tcPr>
            <w:tcW w:w="3782" w:type="dxa"/>
            <w:gridSpan w:val="12"/>
            <w:tcBorders>
              <w:top w:val="single" w:sz="4" w:space="0" w:color="auto"/>
              <w:left w:val="nil"/>
              <w:bottom w:val="single" w:sz="4" w:space="0" w:color="auto"/>
              <w:right w:val="single" w:sz="4" w:space="0" w:color="auto"/>
            </w:tcBorders>
            <w:shd w:val="clear" w:color="auto" w:fill="D9D9D9" w:themeFill="background1" w:themeFillShade="D9"/>
            <w:noWrap/>
            <w:hideMark/>
          </w:tcPr>
          <w:p w:rsidR="00AF2FBE" w:rsidRPr="00D30DEC" w:rsidRDefault="00AF2FBE" w:rsidP="00D30DEC">
            <w:pPr>
              <w:jc w:val="center"/>
              <w:rPr>
                <w:b/>
                <w:color w:val="000000"/>
              </w:rPr>
            </w:pPr>
            <w:r w:rsidRPr="00D30DEC">
              <w:rPr>
                <w:b/>
                <w:color w:val="000000"/>
              </w:rPr>
              <w:t>2020</w:t>
            </w: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000000" w:fill="D9D9D9"/>
            <w:noWrap/>
            <w:hideMark/>
          </w:tcPr>
          <w:p w:rsidR="001F0F57" w:rsidRPr="00D30DEC" w:rsidRDefault="001F0F57" w:rsidP="00D30DEC">
            <w:pPr>
              <w:rPr>
                <w:b/>
                <w:bCs/>
                <w:color w:val="000000"/>
              </w:rPr>
            </w:pPr>
            <w:r w:rsidRPr="00D30DEC">
              <w:rPr>
                <w:b/>
                <w:bCs/>
                <w:color w:val="000000"/>
              </w:rPr>
              <w:t xml:space="preserve">Onderwerp/maand </w:t>
            </w:r>
          </w:p>
        </w:tc>
        <w:tc>
          <w:tcPr>
            <w:tcW w:w="350"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5</w:t>
            </w:r>
          </w:p>
        </w:tc>
        <w:tc>
          <w:tcPr>
            <w:tcW w:w="28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6</w:t>
            </w:r>
          </w:p>
        </w:tc>
        <w:tc>
          <w:tcPr>
            <w:tcW w:w="252"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7</w:t>
            </w:r>
          </w:p>
        </w:tc>
        <w:tc>
          <w:tcPr>
            <w:tcW w:w="315"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8</w:t>
            </w:r>
          </w:p>
        </w:tc>
        <w:tc>
          <w:tcPr>
            <w:tcW w:w="252"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9</w:t>
            </w:r>
          </w:p>
        </w:tc>
        <w:tc>
          <w:tcPr>
            <w:tcW w:w="36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10</w:t>
            </w:r>
          </w:p>
        </w:tc>
        <w:tc>
          <w:tcPr>
            <w:tcW w:w="377"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11</w:t>
            </w:r>
          </w:p>
        </w:tc>
        <w:tc>
          <w:tcPr>
            <w:tcW w:w="36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12</w:t>
            </w:r>
          </w:p>
        </w:tc>
        <w:tc>
          <w:tcPr>
            <w:tcW w:w="346"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w:t>
            </w:r>
          </w:p>
        </w:tc>
        <w:tc>
          <w:tcPr>
            <w:tcW w:w="331"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2</w:t>
            </w:r>
          </w:p>
        </w:tc>
        <w:tc>
          <w:tcPr>
            <w:tcW w:w="315"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3</w:t>
            </w:r>
          </w:p>
        </w:tc>
        <w:tc>
          <w:tcPr>
            <w:tcW w:w="252"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4</w:t>
            </w:r>
          </w:p>
        </w:tc>
        <w:tc>
          <w:tcPr>
            <w:tcW w:w="315"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5</w:t>
            </w:r>
          </w:p>
        </w:tc>
        <w:tc>
          <w:tcPr>
            <w:tcW w:w="284"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6</w:t>
            </w:r>
          </w:p>
        </w:tc>
        <w:tc>
          <w:tcPr>
            <w:tcW w:w="28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7</w:t>
            </w:r>
          </w:p>
        </w:tc>
        <w:tc>
          <w:tcPr>
            <w:tcW w:w="252"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8</w:t>
            </w:r>
          </w:p>
        </w:tc>
        <w:tc>
          <w:tcPr>
            <w:tcW w:w="315"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9</w:t>
            </w:r>
          </w:p>
        </w:tc>
        <w:tc>
          <w:tcPr>
            <w:tcW w:w="36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10</w:t>
            </w:r>
          </w:p>
        </w:tc>
        <w:tc>
          <w:tcPr>
            <w:tcW w:w="36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11</w:t>
            </w:r>
          </w:p>
        </w:tc>
        <w:tc>
          <w:tcPr>
            <w:tcW w:w="363" w:type="dxa"/>
            <w:tcBorders>
              <w:top w:val="nil"/>
              <w:left w:val="nil"/>
              <w:bottom w:val="single" w:sz="4" w:space="0" w:color="auto"/>
              <w:right w:val="single" w:sz="4" w:space="0" w:color="auto"/>
            </w:tcBorders>
            <w:shd w:val="clear" w:color="000000" w:fill="D9D9D9"/>
            <w:noWrap/>
            <w:hideMark/>
          </w:tcPr>
          <w:p w:rsidR="001F0F57" w:rsidRPr="00D30DEC" w:rsidRDefault="001F0F57" w:rsidP="00D30DEC">
            <w:pPr>
              <w:jc w:val="center"/>
              <w:rPr>
                <w:b/>
                <w:bCs/>
                <w:color w:val="000000"/>
              </w:rPr>
            </w:pPr>
            <w:r w:rsidRPr="00D30DEC">
              <w:rPr>
                <w:b/>
                <w:bCs/>
                <w:color w:val="000000"/>
              </w:rPr>
              <w:t>12</w:t>
            </w: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000000" w:fill="92D050"/>
            <w:noWrap/>
            <w:hideMark/>
          </w:tcPr>
          <w:p w:rsidR="001F0F57" w:rsidRPr="00D30DEC" w:rsidRDefault="001F0F57" w:rsidP="00D30DEC">
            <w:pPr>
              <w:rPr>
                <w:b/>
                <w:color w:val="000000"/>
              </w:rPr>
            </w:pPr>
            <w:r w:rsidRPr="00D30DEC">
              <w:rPr>
                <w:b/>
                <w:color w:val="000000"/>
              </w:rPr>
              <w:t>Fase 1</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Ochtend van de Omgevingsvisie (intern)  8 mei </w:t>
            </w:r>
          </w:p>
        </w:tc>
        <w:tc>
          <w:tcPr>
            <w:tcW w:w="350"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Stakeholders bijeenkomst  5 juni 2019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Inwoners bijeenkomst 13 juni 2019</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Opbrengst concept uitgangspunten notitie 20 juni</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Concept uitg</w:t>
            </w:r>
            <w:r w:rsidR="00B6308B" w:rsidRPr="00D30DEC">
              <w:rPr>
                <w:color w:val="000000"/>
              </w:rPr>
              <w:t xml:space="preserve">angspunten notitie in college </w:t>
            </w:r>
            <w:r w:rsidRPr="00D30DEC">
              <w:rPr>
                <w:color w:val="000000"/>
              </w:rPr>
              <w:t xml:space="preserve">B&amp;W 2 juli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Concept uitgangspunten notitie  in raad 26 september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Omgevingsvisie</w:t>
            </w:r>
            <w:r w:rsidR="00B6308B" w:rsidRPr="00D30DEC">
              <w:rPr>
                <w:color w:val="000000"/>
              </w:rPr>
              <w:t xml:space="preserve"> H</w:t>
            </w:r>
            <w:r w:rsidRPr="00D30DEC">
              <w:rPr>
                <w:color w:val="000000"/>
              </w:rPr>
              <w:t>eemskerk platform in de lucht</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D30DEC">
        <w:trPr>
          <w:trHeight w:val="255"/>
        </w:trPr>
        <w:tc>
          <w:tcPr>
            <w:tcW w:w="4410" w:type="dxa"/>
            <w:tcBorders>
              <w:top w:val="nil"/>
              <w:left w:val="single" w:sz="4" w:space="0" w:color="auto"/>
              <w:bottom w:val="single" w:sz="4" w:space="0" w:color="auto"/>
              <w:right w:val="single" w:sz="4" w:space="0" w:color="auto"/>
            </w:tcBorders>
            <w:shd w:val="clear" w:color="000000" w:fill="92D050"/>
            <w:noWrap/>
            <w:hideMark/>
          </w:tcPr>
          <w:p w:rsidR="001F0F57" w:rsidRPr="00D30DEC" w:rsidRDefault="001F0F57" w:rsidP="00D30DEC">
            <w:pPr>
              <w:rPr>
                <w:b/>
                <w:color w:val="000000"/>
              </w:rPr>
            </w:pPr>
            <w:r w:rsidRPr="00D30DEC">
              <w:rPr>
                <w:b/>
                <w:color w:val="000000"/>
              </w:rPr>
              <w:t>Fase 2</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D30DEC">
        <w:trPr>
          <w:trHeight w:val="255"/>
        </w:trPr>
        <w:tc>
          <w:tcPr>
            <w:tcW w:w="4410" w:type="dxa"/>
            <w:tcBorders>
              <w:top w:val="nil"/>
              <w:left w:val="single" w:sz="4" w:space="0" w:color="auto"/>
              <w:bottom w:val="single" w:sz="4" w:space="0" w:color="auto"/>
              <w:right w:val="single" w:sz="4" w:space="0" w:color="auto"/>
            </w:tcBorders>
            <w:shd w:val="clear" w:color="000000" w:fill="D8E4BC"/>
            <w:noWrap/>
            <w:hideMark/>
          </w:tcPr>
          <w:p w:rsidR="001F0F57" w:rsidRPr="00D30DEC" w:rsidRDefault="001F0F57" w:rsidP="00D30DEC">
            <w:pPr>
              <w:rPr>
                <w:color w:val="000000"/>
              </w:rPr>
            </w:pPr>
            <w:r w:rsidRPr="00D30DEC">
              <w:rPr>
                <w:color w:val="000000"/>
              </w:rPr>
              <w:t xml:space="preserve">Intern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ruimtelijke onderbouwing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beleidsanalyse</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ruimtelijke analyse Heemskerk</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3 X gebiedsgerichte analyse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Inventarisatie  progr.  m.e.r. (milieu effect. rapportage)</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000000" w:fill="D8E4BC"/>
            <w:noWrap/>
            <w:hideMark/>
          </w:tcPr>
          <w:p w:rsidR="001F0F57" w:rsidRPr="00D30DEC" w:rsidRDefault="001F0F57" w:rsidP="00D30DEC">
            <w:pPr>
              <w:rPr>
                <w:color w:val="000000"/>
              </w:rPr>
            </w:pPr>
            <w:r w:rsidRPr="00D30DEC">
              <w:rPr>
                <w:color w:val="000000"/>
              </w:rPr>
              <w:t>Extern (participatie) college/raad worden betrokken</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1 X gemeente breed</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1 X Centrum en Plankier</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1 X Stationsomgeving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1 X Tolhek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Besluitvorming college 11 oktober 2019</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Besluitvorming raad 28 november 2019</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D30DEC">
        <w:trPr>
          <w:trHeight w:val="255"/>
        </w:trPr>
        <w:tc>
          <w:tcPr>
            <w:tcW w:w="4410" w:type="dxa"/>
            <w:tcBorders>
              <w:top w:val="nil"/>
              <w:left w:val="single" w:sz="4" w:space="0" w:color="auto"/>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000000" w:fill="92D050"/>
            <w:noWrap/>
            <w:hideMark/>
          </w:tcPr>
          <w:p w:rsidR="001F0F57" w:rsidRPr="00D30DEC" w:rsidRDefault="001F0F57" w:rsidP="00D30DEC">
            <w:pPr>
              <w:rPr>
                <w:b/>
                <w:color w:val="000000"/>
              </w:rPr>
            </w:pPr>
            <w:r w:rsidRPr="00D30DEC">
              <w:rPr>
                <w:b/>
                <w:color w:val="000000"/>
              </w:rPr>
              <w:t>Fase 3</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000000" w:fill="D8E4BC"/>
            <w:noWrap/>
            <w:hideMark/>
          </w:tcPr>
          <w:p w:rsidR="001F0F57" w:rsidRPr="00D30DEC" w:rsidRDefault="001F0F57" w:rsidP="00D30DEC">
            <w:pPr>
              <w:rPr>
                <w:color w:val="000000"/>
              </w:rPr>
            </w:pPr>
            <w:r w:rsidRPr="00D30DEC">
              <w:rPr>
                <w:color w:val="000000"/>
              </w:rPr>
              <w:t>Intern</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Aanpassingen doorvoeren n.a.v. externe inbreng</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Concept Omgevingsvisie  gereed</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Concept 3 gebiedsvisies  gereed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Beoordeling Plan m.e.r.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D30DEC">
        <w:trPr>
          <w:trHeight w:val="255"/>
        </w:trPr>
        <w:tc>
          <w:tcPr>
            <w:tcW w:w="4410" w:type="dxa"/>
            <w:tcBorders>
              <w:top w:val="nil"/>
              <w:left w:val="single" w:sz="4" w:space="0" w:color="auto"/>
              <w:bottom w:val="single" w:sz="4" w:space="0" w:color="auto"/>
              <w:right w:val="single" w:sz="4" w:space="0" w:color="auto"/>
            </w:tcBorders>
            <w:shd w:val="clear" w:color="000000" w:fill="D8E4BC"/>
            <w:noWrap/>
            <w:hideMark/>
          </w:tcPr>
          <w:p w:rsidR="001F0F57" w:rsidRPr="00D30DEC" w:rsidRDefault="001F0F57" w:rsidP="00D30DEC">
            <w:pPr>
              <w:rPr>
                <w:color w:val="000000"/>
              </w:rPr>
            </w:pPr>
            <w:r w:rsidRPr="00D30DEC">
              <w:rPr>
                <w:color w:val="000000"/>
              </w:rPr>
              <w:t>Extern (participatie)</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1 X Gemeentebreed</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1 X Centrum en Plankier</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1 X Stationsomgeving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1 X Tolhek</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46"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Besluitvorming college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FD3973">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Besluitvorming raad  maart 2020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4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31"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bl>
    <w:p w:rsidR="006C35FC" w:rsidRDefault="006C35FC"/>
    <w:p w:rsidR="006C35FC" w:rsidRPr="00D30DEC" w:rsidRDefault="006C35FC" w:rsidP="00D30DEC"/>
    <w:tbl>
      <w:tblPr>
        <w:tblpPr w:leftFromText="141" w:rightFromText="141" w:horzAnchor="page" w:tblpX="1166" w:tblpY="363"/>
        <w:tblW w:w="10668" w:type="dxa"/>
        <w:tblCellMar>
          <w:left w:w="70" w:type="dxa"/>
          <w:right w:w="70" w:type="dxa"/>
        </w:tblCellMar>
        <w:tblLook w:val="04A0" w:firstRow="1" w:lastRow="0" w:firstColumn="1" w:lastColumn="0" w:noHBand="0" w:noVBand="1"/>
      </w:tblPr>
      <w:tblGrid>
        <w:gridCol w:w="4410"/>
        <w:gridCol w:w="350"/>
        <w:gridCol w:w="283"/>
        <w:gridCol w:w="252"/>
        <w:gridCol w:w="315"/>
        <w:gridCol w:w="252"/>
        <w:gridCol w:w="363"/>
        <w:gridCol w:w="377"/>
        <w:gridCol w:w="426"/>
        <w:gridCol w:w="283"/>
        <w:gridCol w:w="252"/>
        <w:gridCol w:w="315"/>
        <w:gridCol w:w="252"/>
        <w:gridCol w:w="315"/>
        <w:gridCol w:w="284"/>
        <w:gridCol w:w="283"/>
        <w:gridCol w:w="252"/>
        <w:gridCol w:w="315"/>
        <w:gridCol w:w="363"/>
        <w:gridCol w:w="363"/>
        <w:gridCol w:w="363"/>
      </w:tblGrid>
      <w:tr w:rsidR="006C35FC" w:rsidRPr="00D30DEC" w:rsidTr="003417EB">
        <w:trPr>
          <w:trHeight w:val="255"/>
        </w:trPr>
        <w:tc>
          <w:tcPr>
            <w:tcW w:w="4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6C35FC" w:rsidRPr="00D30DEC" w:rsidRDefault="006C35FC" w:rsidP="00D30DEC">
            <w:pPr>
              <w:rPr>
                <w:b/>
                <w:color w:val="000000"/>
              </w:rPr>
            </w:pPr>
          </w:p>
        </w:tc>
        <w:tc>
          <w:tcPr>
            <w:tcW w:w="2618" w:type="dxa"/>
            <w:gridSpan w:val="8"/>
            <w:tcBorders>
              <w:top w:val="single" w:sz="4" w:space="0" w:color="auto"/>
              <w:left w:val="nil"/>
              <w:bottom w:val="single" w:sz="4" w:space="0" w:color="auto"/>
              <w:right w:val="single" w:sz="4" w:space="0" w:color="auto"/>
            </w:tcBorders>
            <w:shd w:val="clear" w:color="auto" w:fill="D9D9D9" w:themeFill="background1" w:themeFillShade="D9"/>
            <w:noWrap/>
            <w:hideMark/>
          </w:tcPr>
          <w:p w:rsidR="006C35FC" w:rsidRPr="00D30DEC" w:rsidRDefault="006C35FC" w:rsidP="00D30DEC">
            <w:pPr>
              <w:jc w:val="center"/>
              <w:rPr>
                <w:b/>
                <w:color w:val="000000"/>
              </w:rPr>
            </w:pPr>
            <w:r w:rsidRPr="00D30DEC">
              <w:rPr>
                <w:b/>
                <w:color w:val="000000"/>
              </w:rPr>
              <w:t>2019 </w:t>
            </w:r>
          </w:p>
        </w:tc>
        <w:tc>
          <w:tcPr>
            <w:tcW w:w="3640" w:type="dxa"/>
            <w:gridSpan w:val="12"/>
            <w:tcBorders>
              <w:top w:val="single" w:sz="4" w:space="0" w:color="auto"/>
              <w:left w:val="nil"/>
              <w:bottom w:val="single" w:sz="4" w:space="0" w:color="auto"/>
              <w:right w:val="single" w:sz="4" w:space="0" w:color="auto"/>
            </w:tcBorders>
            <w:shd w:val="clear" w:color="auto" w:fill="D9D9D9" w:themeFill="background1" w:themeFillShade="D9"/>
            <w:noWrap/>
            <w:hideMark/>
          </w:tcPr>
          <w:p w:rsidR="006C35FC" w:rsidRPr="00D30DEC" w:rsidRDefault="006C35FC" w:rsidP="00D30DEC">
            <w:pPr>
              <w:jc w:val="center"/>
              <w:rPr>
                <w:b/>
                <w:color w:val="000000"/>
              </w:rPr>
            </w:pPr>
            <w:r w:rsidRPr="00D30DEC">
              <w:rPr>
                <w:b/>
                <w:color w:val="000000"/>
              </w:rPr>
              <w:t>2020</w:t>
            </w:r>
          </w:p>
        </w:tc>
      </w:tr>
      <w:tr w:rsidR="006C35FC" w:rsidRPr="00D30DEC" w:rsidTr="003417EB">
        <w:trPr>
          <w:trHeight w:val="255"/>
        </w:trPr>
        <w:tc>
          <w:tcPr>
            <w:tcW w:w="4410" w:type="dxa"/>
            <w:tcBorders>
              <w:top w:val="nil"/>
              <w:left w:val="single" w:sz="4" w:space="0" w:color="auto"/>
              <w:bottom w:val="single" w:sz="4" w:space="0" w:color="auto"/>
              <w:right w:val="single" w:sz="4" w:space="0" w:color="auto"/>
            </w:tcBorders>
            <w:shd w:val="clear" w:color="000000" w:fill="D9D9D9"/>
            <w:noWrap/>
            <w:hideMark/>
          </w:tcPr>
          <w:p w:rsidR="006C35FC" w:rsidRPr="00D30DEC" w:rsidRDefault="006C35FC" w:rsidP="00D30DEC">
            <w:pPr>
              <w:rPr>
                <w:b/>
                <w:bCs/>
                <w:color w:val="000000"/>
              </w:rPr>
            </w:pPr>
            <w:r w:rsidRPr="00D30DEC">
              <w:rPr>
                <w:b/>
                <w:bCs/>
                <w:color w:val="000000"/>
              </w:rPr>
              <w:t xml:space="preserve">Onderwerp/maand </w:t>
            </w:r>
          </w:p>
        </w:tc>
        <w:tc>
          <w:tcPr>
            <w:tcW w:w="350"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5</w:t>
            </w:r>
          </w:p>
        </w:tc>
        <w:tc>
          <w:tcPr>
            <w:tcW w:w="28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6</w:t>
            </w:r>
          </w:p>
        </w:tc>
        <w:tc>
          <w:tcPr>
            <w:tcW w:w="252"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7</w:t>
            </w:r>
          </w:p>
        </w:tc>
        <w:tc>
          <w:tcPr>
            <w:tcW w:w="315"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8</w:t>
            </w:r>
          </w:p>
        </w:tc>
        <w:tc>
          <w:tcPr>
            <w:tcW w:w="252"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9</w:t>
            </w:r>
          </w:p>
        </w:tc>
        <w:tc>
          <w:tcPr>
            <w:tcW w:w="36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10</w:t>
            </w:r>
          </w:p>
        </w:tc>
        <w:tc>
          <w:tcPr>
            <w:tcW w:w="377"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11</w:t>
            </w:r>
          </w:p>
        </w:tc>
        <w:tc>
          <w:tcPr>
            <w:tcW w:w="426"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12</w:t>
            </w:r>
          </w:p>
        </w:tc>
        <w:tc>
          <w:tcPr>
            <w:tcW w:w="28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w:t>
            </w:r>
          </w:p>
        </w:tc>
        <w:tc>
          <w:tcPr>
            <w:tcW w:w="252"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2</w:t>
            </w:r>
          </w:p>
        </w:tc>
        <w:tc>
          <w:tcPr>
            <w:tcW w:w="315"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3</w:t>
            </w:r>
          </w:p>
        </w:tc>
        <w:tc>
          <w:tcPr>
            <w:tcW w:w="252"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4</w:t>
            </w:r>
          </w:p>
        </w:tc>
        <w:tc>
          <w:tcPr>
            <w:tcW w:w="315"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5</w:t>
            </w:r>
          </w:p>
        </w:tc>
        <w:tc>
          <w:tcPr>
            <w:tcW w:w="284"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6</w:t>
            </w:r>
          </w:p>
        </w:tc>
        <w:tc>
          <w:tcPr>
            <w:tcW w:w="28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7</w:t>
            </w:r>
          </w:p>
        </w:tc>
        <w:tc>
          <w:tcPr>
            <w:tcW w:w="252"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8</w:t>
            </w:r>
          </w:p>
        </w:tc>
        <w:tc>
          <w:tcPr>
            <w:tcW w:w="315"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9</w:t>
            </w:r>
          </w:p>
        </w:tc>
        <w:tc>
          <w:tcPr>
            <w:tcW w:w="36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10</w:t>
            </w:r>
          </w:p>
        </w:tc>
        <w:tc>
          <w:tcPr>
            <w:tcW w:w="36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11</w:t>
            </w:r>
          </w:p>
        </w:tc>
        <w:tc>
          <w:tcPr>
            <w:tcW w:w="363" w:type="dxa"/>
            <w:tcBorders>
              <w:top w:val="nil"/>
              <w:left w:val="nil"/>
              <w:bottom w:val="single" w:sz="4" w:space="0" w:color="auto"/>
              <w:right w:val="single" w:sz="4" w:space="0" w:color="auto"/>
            </w:tcBorders>
            <w:shd w:val="clear" w:color="000000" w:fill="D9D9D9"/>
            <w:noWrap/>
            <w:hideMark/>
          </w:tcPr>
          <w:p w:rsidR="006C35FC" w:rsidRPr="00D30DEC" w:rsidRDefault="006C35FC" w:rsidP="00D30DEC">
            <w:pPr>
              <w:jc w:val="center"/>
              <w:rPr>
                <w:b/>
                <w:bCs/>
                <w:color w:val="000000"/>
              </w:rPr>
            </w:pPr>
            <w:r w:rsidRPr="00D30DEC">
              <w:rPr>
                <w:b/>
                <w:bCs/>
                <w:color w:val="000000"/>
              </w:rPr>
              <w:t>12</w:t>
            </w: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000000" w:fill="92D050"/>
            <w:noWrap/>
            <w:hideMark/>
          </w:tcPr>
          <w:p w:rsidR="001F0F57" w:rsidRPr="00D30DEC" w:rsidRDefault="001F0F57" w:rsidP="00D30DEC">
            <w:pPr>
              <w:rPr>
                <w:b/>
                <w:color w:val="000000"/>
              </w:rPr>
            </w:pPr>
            <w:r w:rsidRPr="00D30DEC">
              <w:rPr>
                <w:b/>
                <w:color w:val="000000"/>
              </w:rPr>
              <w:t>Fase 4</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Aanpassingen m.a.v. externe inbreng</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4"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Ontwerp Omgevingsvisie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4"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Ontwerp 3 gebiedsvisies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4"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Eventuele uitvoering Plan m.e.r.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4"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000000" w:fill="D8E4BC"/>
            <w:noWrap/>
            <w:hideMark/>
          </w:tcPr>
          <w:p w:rsidR="001F0F57" w:rsidRPr="00D30DEC" w:rsidRDefault="001F0F57" w:rsidP="00D30DEC">
            <w:pPr>
              <w:rPr>
                <w:color w:val="000000"/>
              </w:rPr>
            </w:pPr>
            <w:r w:rsidRPr="00D30DEC">
              <w:rPr>
                <w:color w:val="000000"/>
              </w:rPr>
              <w:t>Extern (participatie)</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Formeel inspraaktraject (ter inzage legging)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252"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Beantwoording zienswijzen</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Besluitvorming college</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r w:rsidR="00AF2FBE" w:rsidRPr="00D30DEC" w:rsidTr="003417EB">
        <w:trPr>
          <w:trHeight w:val="255"/>
        </w:trPr>
        <w:tc>
          <w:tcPr>
            <w:tcW w:w="4410" w:type="dxa"/>
            <w:tcBorders>
              <w:top w:val="nil"/>
              <w:left w:val="single" w:sz="4" w:space="0" w:color="auto"/>
              <w:bottom w:val="single" w:sz="4" w:space="0" w:color="auto"/>
              <w:right w:val="single" w:sz="4" w:space="0" w:color="auto"/>
            </w:tcBorders>
            <w:shd w:val="clear" w:color="auto" w:fill="auto"/>
            <w:noWrap/>
            <w:hideMark/>
          </w:tcPr>
          <w:p w:rsidR="001F0F57" w:rsidRPr="00D30DEC" w:rsidRDefault="001F0F57" w:rsidP="00D30DEC">
            <w:pPr>
              <w:rPr>
                <w:color w:val="000000"/>
              </w:rPr>
            </w:pPr>
            <w:r w:rsidRPr="00D30DEC">
              <w:rPr>
                <w:color w:val="000000"/>
              </w:rPr>
              <w:t xml:space="preserve">Besluitvorming raad  november 2020 </w:t>
            </w:r>
          </w:p>
        </w:tc>
        <w:tc>
          <w:tcPr>
            <w:tcW w:w="350"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77"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426"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4"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8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252"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15"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c>
          <w:tcPr>
            <w:tcW w:w="363" w:type="dxa"/>
            <w:tcBorders>
              <w:top w:val="nil"/>
              <w:left w:val="nil"/>
              <w:bottom w:val="single" w:sz="4" w:space="0" w:color="auto"/>
              <w:right w:val="single" w:sz="4" w:space="0" w:color="auto"/>
            </w:tcBorders>
            <w:shd w:val="clear" w:color="000000" w:fill="C6EFCE"/>
            <w:noWrap/>
          </w:tcPr>
          <w:p w:rsidR="001F0F57" w:rsidRPr="00D30DEC" w:rsidRDefault="001F0F57" w:rsidP="00D30DEC">
            <w:pPr>
              <w:rPr>
                <w:color w:val="006100"/>
              </w:rPr>
            </w:pPr>
          </w:p>
        </w:tc>
        <w:tc>
          <w:tcPr>
            <w:tcW w:w="363" w:type="dxa"/>
            <w:tcBorders>
              <w:top w:val="nil"/>
              <w:left w:val="nil"/>
              <w:bottom w:val="single" w:sz="4" w:space="0" w:color="auto"/>
              <w:right w:val="single" w:sz="4" w:space="0" w:color="auto"/>
            </w:tcBorders>
            <w:shd w:val="clear" w:color="auto" w:fill="auto"/>
            <w:noWrap/>
          </w:tcPr>
          <w:p w:rsidR="001F0F57" w:rsidRPr="00D30DEC" w:rsidRDefault="001F0F57" w:rsidP="00D30DEC">
            <w:pPr>
              <w:rPr>
                <w:color w:val="000000"/>
              </w:rPr>
            </w:pPr>
          </w:p>
        </w:tc>
      </w:tr>
    </w:tbl>
    <w:p w:rsidR="00446A83" w:rsidRPr="00D30DEC" w:rsidRDefault="00446A83" w:rsidP="00D30DEC">
      <w:pPr>
        <w:pStyle w:val="BasistekstOvermorgen"/>
        <w:spacing w:line="280" w:lineRule="exact"/>
        <w:ind w:right="423"/>
        <w:rPr>
          <w:rFonts w:cs="Arial"/>
          <w:szCs w:val="20"/>
        </w:rPr>
      </w:pPr>
    </w:p>
    <w:p w:rsidR="00C56224" w:rsidRPr="00D30DEC" w:rsidRDefault="00C56224" w:rsidP="00D30DEC">
      <w:pPr>
        <w:pStyle w:val="BasistekstOvermorgen"/>
        <w:spacing w:line="280" w:lineRule="exact"/>
        <w:ind w:right="423"/>
        <w:rPr>
          <w:rFonts w:cs="Arial"/>
          <w:szCs w:val="20"/>
        </w:rPr>
      </w:pPr>
    </w:p>
    <w:sectPr w:rsidR="00C56224" w:rsidRPr="00D30DEC" w:rsidSect="00446A83">
      <w:headerReference w:type="default" r:id="rId28"/>
      <w:footerReference w:type="even" r:id="rId29"/>
      <w:footerReference w:type="default" r:id="rId30"/>
      <w:pgSz w:w="11906" w:h="16838" w:code="9"/>
      <w:pgMar w:top="1701" w:right="851" w:bottom="851" w:left="1985" w:header="879"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73D7" w:rsidRDefault="007773D7">
      <w:r>
        <w:separator/>
      </w:r>
    </w:p>
  </w:endnote>
  <w:endnote w:type="continuationSeparator" w:id="0">
    <w:p w:rsidR="007773D7" w:rsidRDefault="00777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Interstate">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aiandra GD">
    <w:altName w:val="Candara"/>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5804" w:rsidRDefault="00346188">
    <w:pPr>
      <w:pStyle w:val="Voettekst"/>
    </w:pPr>
    <w:r>
      <w:rPr>
        <w:noProof/>
      </w:rPr>
      <mc:AlternateContent>
        <mc:Choice Requires="wps">
          <w:drawing>
            <wp:anchor distT="0" distB="0" distL="114300" distR="114300" simplePos="0" relativeHeight="251668480" behindDoc="0" locked="0" layoutInCell="1" allowOverlap="1" wp14:anchorId="22946D0E" wp14:editId="33286E1B">
              <wp:simplePos x="0" y="0"/>
              <wp:positionH relativeFrom="column">
                <wp:posOffset>2599690</wp:posOffset>
              </wp:positionH>
              <wp:positionV relativeFrom="paragraph">
                <wp:posOffset>347980</wp:posOffset>
              </wp:positionV>
              <wp:extent cx="3430800" cy="133200"/>
              <wp:effectExtent l="0" t="0" r="0" b="635"/>
              <wp:wrapNone/>
              <wp:docPr id="8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430800" cy="133200"/>
                      </a:xfrm>
                      <a:custGeom>
                        <a:avLst/>
                        <a:gdLst>
                          <a:gd name="T0" fmla="*/ 10596 w 10808"/>
                          <a:gd name="T1" fmla="*/ 336 h 414"/>
                          <a:gd name="T2" fmla="*/ 10382 w 10808"/>
                          <a:gd name="T3" fmla="*/ 306 h 414"/>
                          <a:gd name="T4" fmla="*/ 10349 w 10808"/>
                          <a:gd name="T5" fmla="*/ 42 h 414"/>
                          <a:gd name="T6" fmla="*/ 10256 w 10808"/>
                          <a:gd name="T7" fmla="*/ 223 h 414"/>
                          <a:gd name="T8" fmla="*/ 10179 w 10808"/>
                          <a:gd name="T9" fmla="*/ 341 h 414"/>
                          <a:gd name="T10" fmla="*/ 9784 w 10808"/>
                          <a:gd name="T11" fmla="*/ 42 h 414"/>
                          <a:gd name="T12" fmla="*/ 9704 w 10808"/>
                          <a:gd name="T13" fmla="*/ 42 h 414"/>
                          <a:gd name="T14" fmla="*/ 9574 w 10808"/>
                          <a:gd name="T15" fmla="*/ 95 h 414"/>
                          <a:gd name="T16" fmla="*/ 9405 w 10808"/>
                          <a:gd name="T17" fmla="*/ 300 h 414"/>
                          <a:gd name="T18" fmla="*/ 9351 w 10808"/>
                          <a:gd name="T19" fmla="*/ 69 h 414"/>
                          <a:gd name="T20" fmla="*/ 9260 w 10808"/>
                          <a:gd name="T21" fmla="*/ 341 h 414"/>
                          <a:gd name="T22" fmla="*/ 8996 w 10808"/>
                          <a:gd name="T23" fmla="*/ 38 h 414"/>
                          <a:gd name="T24" fmla="*/ 8655 w 10808"/>
                          <a:gd name="T25" fmla="*/ 42 h 414"/>
                          <a:gd name="T26" fmla="*/ 8566 w 10808"/>
                          <a:gd name="T27" fmla="*/ 131 h 414"/>
                          <a:gd name="T28" fmla="*/ 8599 w 10808"/>
                          <a:gd name="T29" fmla="*/ 130 h 414"/>
                          <a:gd name="T30" fmla="*/ 8087 w 10808"/>
                          <a:gd name="T31" fmla="*/ 190 h 414"/>
                          <a:gd name="T32" fmla="*/ 7860 w 10808"/>
                          <a:gd name="T33" fmla="*/ 164 h 414"/>
                          <a:gd name="T34" fmla="*/ 7646 w 10808"/>
                          <a:gd name="T35" fmla="*/ 127 h 414"/>
                          <a:gd name="T36" fmla="*/ 7471 w 10808"/>
                          <a:gd name="T37" fmla="*/ 42 h 414"/>
                          <a:gd name="T38" fmla="*/ 7679 w 10808"/>
                          <a:gd name="T39" fmla="*/ 125 h 414"/>
                          <a:gd name="T40" fmla="*/ 7308 w 10808"/>
                          <a:gd name="T41" fmla="*/ 42 h 414"/>
                          <a:gd name="T42" fmla="*/ 7099 w 10808"/>
                          <a:gd name="T43" fmla="*/ 251 h 414"/>
                          <a:gd name="T44" fmla="*/ 6964 w 10808"/>
                          <a:gd name="T45" fmla="*/ 164 h 414"/>
                          <a:gd name="T46" fmla="*/ 6931 w 10808"/>
                          <a:gd name="T47" fmla="*/ 42 h 414"/>
                          <a:gd name="T48" fmla="*/ 6753 w 10808"/>
                          <a:gd name="T49" fmla="*/ 72 h 414"/>
                          <a:gd name="T50" fmla="*/ 6574 w 10808"/>
                          <a:gd name="T51" fmla="*/ 168 h 414"/>
                          <a:gd name="T52" fmla="*/ 6574 w 10808"/>
                          <a:gd name="T53" fmla="*/ 336 h 414"/>
                          <a:gd name="T54" fmla="*/ 6332 w 10808"/>
                          <a:gd name="T55" fmla="*/ 85 h 414"/>
                          <a:gd name="T56" fmla="*/ 6019 w 10808"/>
                          <a:gd name="T57" fmla="*/ 336 h 414"/>
                          <a:gd name="T58" fmla="*/ 5749 w 10808"/>
                          <a:gd name="T59" fmla="*/ 42 h 414"/>
                          <a:gd name="T60" fmla="*/ 5557 w 10808"/>
                          <a:gd name="T61" fmla="*/ 0 h 414"/>
                          <a:gd name="T62" fmla="*/ 5314 w 10808"/>
                          <a:gd name="T63" fmla="*/ 221 h 414"/>
                          <a:gd name="T64" fmla="*/ 5118 w 10808"/>
                          <a:gd name="T65" fmla="*/ 190 h 414"/>
                          <a:gd name="T66" fmla="*/ 4873 w 10808"/>
                          <a:gd name="T67" fmla="*/ 42 h 414"/>
                          <a:gd name="T68" fmla="*/ 4762 w 10808"/>
                          <a:gd name="T69" fmla="*/ 336 h 414"/>
                          <a:gd name="T70" fmla="*/ 4548 w 10808"/>
                          <a:gd name="T71" fmla="*/ 301 h 414"/>
                          <a:gd name="T72" fmla="*/ 4387 w 10808"/>
                          <a:gd name="T73" fmla="*/ 306 h 414"/>
                          <a:gd name="T74" fmla="*/ 4381 w 10808"/>
                          <a:gd name="T75" fmla="*/ 42 h 414"/>
                          <a:gd name="T76" fmla="*/ 4110 w 10808"/>
                          <a:gd name="T77" fmla="*/ 221 h 414"/>
                          <a:gd name="T78" fmla="*/ 3914 w 10808"/>
                          <a:gd name="T79" fmla="*/ 190 h 414"/>
                          <a:gd name="T80" fmla="*/ 3702 w 10808"/>
                          <a:gd name="T81" fmla="*/ 218 h 414"/>
                          <a:gd name="T82" fmla="*/ 3800 w 10808"/>
                          <a:gd name="T83" fmla="*/ 154 h 414"/>
                          <a:gd name="T84" fmla="*/ 3498 w 10808"/>
                          <a:gd name="T85" fmla="*/ 190 h 414"/>
                          <a:gd name="T86" fmla="*/ 3081 w 10808"/>
                          <a:gd name="T87" fmla="*/ 42 h 414"/>
                          <a:gd name="T88" fmla="*/ 3254 w 10808"/>
                          <a:gd name="T89" fmla="*/ 72 h 414"/>
                          <a:gd name="T90" fmla="*/ 2868 w 10808"/>
                          <a:gd name="T91" fmla="*/ 72 h 414"/>
                          <a:gd name="T92" fmla="*/ 2621 w 10808"/>
                          <a:gd name="T93" fmla="*/ 306 h 414"/>
                          <a:gd name="T94" fmla="*/ 2588 w 10808"/>
                          <a:gd name="T95" fmla="*/ 42 h 414"/>
                          <a:gd name="T96" fmla="*/ 2347 w 10808"/>
                          <a:gd name="T97" fmla="*/ 336 h 414"/>
                          <a:gd name="T98" fmla="*/ 2024 w 10808"/>
                          <a:gd name="T99" fmla="*/ 164 h 414"/>
                          <a:gd name="T100" fmla="*/ 1914 w 10808"/>
                          <a:gd name="T101" fmla="*/ 42 h 414"/>
                          <a:gd name="T102" fmla="*/ 1692 w 10808"/>
                          <a:gd name="T103" fmla="*/ 336 h 414"/>
                          <a:gd name="T104" fmla="*/ 1529 w 10808"/>
                          <a:gd name="T105" fmla="*/ 232 h 414"/>
                          <a:gd name="T106" fmla="*/ 1461 w 10808"/>
                          <a:gd name="T107" fmla="*/ 42 h 414"/>
                          <a:gd name="T108" fmla="*/ 1312 w 10808"/>
                          <a:gd name="T109" fmla="*/ 308 h 414"/>
                          <a:gd name="T110" fmla="*/ 1241 w 10808"/>
                          <a:gd name="T111" fmla="*/ 118 h 414"/>
                          <a:gd name="T112" fmla="*/ 961 w 10808"/>
                          <a:gd name="T113" fmla="*/ 72 h 414"/>
                          <a:gd name="T114" fmla="*/ 949 w 10808"/>
                          <a:gd name="T115" fmla="*/ 211 h 414"/>
                          <a:gd name="T116" fmla="*/ 738 w 10808"/>
                          <a:gd name="T117" fmla="*/ 217 h 414"/>
                          <a:gd name="T118" fmla="*/ 486 w 10808"/>
                          <a:gd name="T119" fmla="*/ 216 h 414"/>
                          <a:gd name="T120" fmla="*/ 274 w 10808"/>
                          <a:gd name="T121" fmla="*/ 217 h 414"/>
                          <a:gd name="T122" fmla="*/ 179 w 10808"/>
                          <a:gd name="T123" fmla="*/ 188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808" h="414">
                            <a:moveTo>
                              <a:pt x="10808" y="336"/>
                            </a:moveTo>
                            <a:cubicBezTo>
                              <a:pt x="10808" y="42"/>
                              <a:pt x="10808" y="42"/>
                              <a:pt x="10808" y="42"/>
                            </a:cubicBezTo>
                            <a:cubicBezTo>
                              <a:pt x="10776" y="42"/>
                              <a:pt x="10776" y="42"/>
                              <a:pt x="10776" y="42"/>
                            </a:cubicBezTo>
                            <a:cubicBezTo>
                              <a:pt x="10776" y="284"/>
                              <a:pt x="10776" y="284"/>
                              <a:pt x="10776" y="284"/>
                            </a:cubicBezTo>
                            <a:cubicBezTo>
                              <a:pt x="10772" y="277"/>
                              <a:pt x="10761" y="257"/>
                              <a:pt x="10755" y="247"/>
                            </a:cubicBezTo>
                            <a:cubicBezTo>
                              <a:pt x="10628" y="42"/>
                              <a:pt x="10628" y="42"/>
                              <a:pt x="10628" y="42"/>
                            </a:cubicBezTo>
                            <a:cubicBezTo>
                              <a:pt x="10596" y="42"/>
                              <a:pt x="10596" y="42"/>
                              <a:pt x="10596" y="42"/>
                            </a:cubicBezTo>
                            <a:cubicBezTo>
                              <a:pt x="10596" y="336"/>
                              <a:pt x="10596" y="336"/>
                              <a:pt x="10596" y="336"/>
                            </a:cubicBezTo>
                            <a:cubicBezTo>
                              <a:pt x="10627" y="336"/>
                              <a:pt x="10627" y="336"/>
                              <a:pt x="10627" y="336"/>
                            </a:cubicBezTo>
                            <a:cubicBezTo>
                              <a:pt x="10627" y="98"/>
                              <a:pt x="10627" y="98"/>
                              <a:pt x="10627" y="98"/>
                            </a:cubicBezTo>
                            <a:cubicBezTo>
                              <a:pt x="10631" y="106"/>
                              <a:pt x="10642" y="125"/>
                              <a:pt x="10648" y="135"/>
                            </a:cubicBezTo>
                            <a:cubicBezTo>
                              <a:pt x="10777" y="336"/>
                              <a:pt x="10777" y="336"/>
                              <a:pt x="10777" y="336"/>
                            </a:cubicBezTo>
                            <a:lnTo>
                              <a:pt x="10808" y="336"/>
                            </a:lnTo>
                            <a:close/>
                            <a:moveTo>
                              <a:pt x="10533" y="336"/>
                            </a:moveTo>
                            <a:cubicBezTo>
                              <a:pt x="10533" y="306"/>
                              <a:pt x="10533" y="306"/>
                              <a:pt x="10533" y="306"/>
                            </a:cubicBezTo>
                            <a:cubicBezTo>
                              <a:pt x="10382" y="306"/>
                              <a:pt x="10382" y="306"/>
                              <a:pt x="10382" y="306"/>
                            </a:cubicBezTo>
                            <a:cubicBezTo>
                              <a:pt x="10382" y="194"/>
                              <a:pt x="10382" y="194"/>
                              <a:pt x="10382" y="194"/>
                            </a:cubicBezTo>
                            <a:cubicBezTo>
                              <a:pt x="10466" y="194"/>
                              <a:pt x="10466" y="194"/>
                              <a:pt x="10466" y="194"/>
                            </a:cubicBezTo>
                            <a:cubicBezTo>
                              <a:pt x="10466" y="164"/>
                              <a:pt x="10466" y="164"/>
                              <a:pt x="10466" y="164"/>
                            </a:cubicBezTo>
                            <a:cubicBezTo>
                              <a:pt x="10382" y="164"/>
                              <a:pt x="10382" y="164"/>
                              <a:pt x="10382" y="164"/>
                            </a:cubicBezTo>
                            <a:cubicBezTo>
                              <a:pt x="10382" y="72"/>
                              <a:pt x="10382" y="72"/>
                              <a:pt x="10382" y="72"/>
                            </a:cubicBezTo>
                            <a:cubicBezTo>
                              <a:pt x="10527" y="72"/>
                              <a:pt x="10527" y="72"/>
                              <a:pt x="10527" y="72"/>
                            </a:cubicBezTo>
                            <a:cubicBezTo>
                              <a:pt x="10527" y="42"/>
                              <a:pt x="10527" y="42"/>
                              <a:pt x="10527" y="42"/>
                            </a:cubicBezTo>
                            <a:cubicBezTo>
                              <a:pt x="10349" y="42"/>
                              <a:pt x="10349" y="42"/>
                              <a:pt x="10349" y="42"/>
                            </a:cubicBezTo>
                            <a:cubicBezTo>
                              <a:pt x="10349" y="336"/>
                              <a:pt x="10349" y="336"/>
                              <a:pt x="10349" y="336"/>
                            </a:cubicBezTo>
                            <a:lnTo>
                              <a:pt x="10533" y="336"/>
                            </a:lnTo>
                            <a:close/>
                            <a:moveTo>
                              <a:pt x="10288" y="219"/>
                            </a:moveTo>
                            <a:cubicBezTo>
                              <a:pt x="10288" y="190"/>
                              <a:pt x="10288" y="190"/>
                              <a:pt x="10288" y="190"/>
                            </a:cubicBezTo>
                            <a:cubicBezTo>
                              <a:pt x="10203" y="190"/>
                              <a:pt x="10203" y="190"/>
                              <a:pt x="10203" y="190"/>
                            </a:cubicBezTo>
                            <a:cubicBezTo>
                              <a:pt x="10203" y="221"/>
                              <a:pt x="10203" y="221"/>
                              <a:pt x="10203" y="221"/>
                            </a:cubicBezTo>
                            <a:cubicBezTo>
                              <a:pt x="10256" y="221"/>
                              <a:pt x="10256" y="221"/>
                              <a:pt x="10256" y="221"/>
                            </a:cubicBezTo>
                            <a:cubicBezTo>
                              <a:pt x="10256" y="223"/>
                              <a:pt x="10256" y="223"/>
                              <a:pt x="10256" y="223"/>
                            </a:cubicBezTo>
                            <a:cubicBezTo>
                              <a:pt x="10256" y="281"/>
                              <a:pt x="10229" y="311"/>
                              <a:pt x="10180" y="311"/>
                            </a:cubicBezTo>
                            <a:cubicBezTo>
                              <a:pt x="10131" y="311"/>
                              <a:pt x="10093" y="261"/>
                              <a:pt x="10093" y="189"/>
                            </a:cubicBezTo>
                            <a:cubicBezTo>
                              <a:pt x="10093" y="117"/>
                              <a:pt x="10129" y="67"/>
                              <a:pt x="10179" y="67"/>
                            </a:cubicBezTo>
                            <a:cubicBezTo>
                              <a:pt x="10211" y="67"/>
                              <a:pt x="10229" y="79"/>
                              <a:pt x="10248" y="104"/>
                            </a:cubicBezTo>
                            <a:cubicBezTo>
                              <a:pt x="10274" y="85"/>
                              <a:pt x="10274" y="85"/>
                              <a:pt x="10274" y="85"/>
                            </a:cubicBezTo>
                            <a:cubicBezTo>
                              <a:pt x="10251" y="53"/>
                              <a:pt x="10220" y="38"/>
                              <a:pt x="10180" y="38"/>
                            </a:cubicBezTo>
                            <a:cubicBezTo>
                              <a:pt x="10109" y="38"/>
                              <a:pt x="10060" y="102"/>
                              <a:pt x="10060" y="190"/>
                            </a:cubicBezTo>
                            <a:cubicBezTo>
                              <a:pt x="10060" y="276"/>
                              <a:pt x="10107" y="341"/>
                              <a:pt x="10179" y="341"/>
                            </a:cubicBezTo>
                            <a:cubicBezTo>
                              <a:pt x="10241" y="341"/>
                              <a:pt x="10288" y="300"/>
                              <a:pt x="10288" y="219"/>
                            </a:cubicBezTo>
                            <a:close/>
                            <a:moveTo>
                              <a:pt x="9995" y="336"/>
                            </a:moveTo>
                            <a:cubicBezTo>
                              <a:pt x="9995" y="42"/>
                              <a:pt x="9995" y="42"/>
                              <a:pt x="9995" y="42"/>
                            </a:cubicBezTo>
                            <a:cubicBezTo>
                              <a:pt x="9964" y="42"/>
                              <a:pt x="9964" y="42"/>
                              <a:pt x="9964" y="42"/>
                            </a:cubicBezTo>
                            <a:cubicBezTo>
                              <a:pt x="9964" y="284"/>
                              <a:pt x="9964" y="284"/>
                              <a:pt x="9964" y="284"/>
                            </a:cubicBezTo>
                            <a:cubicBezTo>
                              <a:pt x="9960" y="277"/>
                              <a:pt x="9949" y="257"/>
                              <a:pt x="9943" y="247"/>
                            </a:cubicBezTo>
                            <a:cubicBezTo>
                              <a:pt x="9816" y="42"/>
                              <a:pt x="9816" y="42"/>
                              <a:pt x="9816" y="42"/>
                            </a:cubicBezTo>
                            <a:cubicBezTo>
                              <a:pt x="9784" y="42"/>
                              <a:pt x="9784" y="42"/>
                              <a:pt x="9784" y="42"/>
                            </a:cubicBezTo>
                            <a:cubicBezTo>
                              <a:pt x="9784" y="336"/>
                              <a:pt x="9784" y="336"/>
                              <a:pt x="9784" y="336"/>
                            </a:cubicBezTo>
                            <a:cubicBezTo>
                              <a:pt x="9815" y="336"/>
                              <a:pt x="9815" y="336"/>
                              <a:pt x="9815" y="336"/>
                            </a:cubicBezTo>
                            <a:cubicBezTo>
                              <a:pt x="9815" y="98"/>
                              <a:pt x="9815" y="98"/>
                              <a:pt x="9815" y="98"/>
                            </a:cubicBezTo>
                            <a:cubicBezTo>
                              <a:pt x="9819" y="106"/>
                              <a:pt x="9830" y="125"/>
                              <a:pt x="9836" y="135"/>
                            </a:cubicBezTo>
                            <a:cubicBezTo>
                              <a:pt x="9965" y="336"/>
                              <a:pt x="9965" y="336"/>
                              <a:pt x="9965" y="336"/>
                            </a:cubicBezTo>
                            <a:lnTo>
                              <a:pt x="9995" y="336"/>
                            </a:lnTo>
                            <a:close/>
                            <a:moveTo>
                              <a:pt x="9704" y="336"/>
                            </a:moveTo>
                            <a:cubicBezTo>
                              <a:pt x="9704" y="42"/>
                              <a:pt x="9704" y="42"/>
                              <a:pt x="9704" y="42"/>
                            </a:cubicBezTo>
                            <a:cubicBezTo>
                              <a:pt x="9672" y="42"/>
                              <a:pt x="9672" y="42"/>
                              <a:pt x="9672" y="42"/>
                            </a:cubicBezTo>
                            <a:cubicBezTo>
                              <a:pt x="9672" y="336"/>
                              <a:pt x="9672" y="336"/>
                              <a:pt x="9672" y="336"/>
                            </a:cubicBezTo>
                            <a:lnTo>
                              <a:pt x="9704" y="336"/>
                            </a:lnTo>
                            <a:close/>
                            <a:moveTo>
                              <a:pt x="9601" y="259"/>
                            </a:moveTo>
                            <a:cubicBezTo>
                              <a:pt x="9601" y="215"/>
                              <a:pt x="9581" y="193"/>
                              <a:pt x="9516" y="170"/>
                            </a:cubicBezTo>
                            <a:cubicBezTo>
                              <a:pt x="9457" y="149"/>
                              <a:pt x="9446" y="135"/>
                              <a:pt x="9446" y="111"/>
                            </a:cubicBezTo>
                            <a:cubicBezTo>
                              <a:pt x="9446" y="88"/>
                              <a:pt x="9463" y="67"/>
                              <a:pt x="9504" y="67"/>
                            </a:cubicBezTo>
                            <a:cubicBezTo>
                              <a:pt x="9533" y="67"/>
                              <a:pt x="9553" y="77"/>
                              <a:pt x="9574" y="95"/>
                            </a:cubicBezTo>
                            <a:cubicBezTo>
                              <a:pt x="9595" y="69"/>
                              <a:pt x="9595" y="69"/>
                              <a:pt x="9595" y="69"/>
                            </a:cubicBezTo>
                            <a:cubicBezTo>
                              <a:pt x="9570" y="49"/>
                              <a:pt x="9545" y="38"/>
                              <a:pt x="9506" y="38"/>
                            </a:cubicBezTo>
                            <a:cubicBezTo>
                              <a:pt x="9451" y="38"/>
                              <a:pt x="9414" y="66"/>
                              <a:pt x="9414" y="113"/>
                            </a:cubicBezTo>
                            <a:cubicBezTo>
                              <a:pt x="9414" y="155"/>
                              <a:pt x="9435" y="176"/>
                              <a:pt x="9498" y="198"/>
                            </a:cubicBezTo>
                            <a:cubicBezTo>
                              <a:pt x="9552" y="218"/>
                              <a:pt x="9569" y="233"/>
                              <a:pt x="9569" y="261"/>
                            </a:cubicBezTo>
                            <a:cubicBezTo>
                              <a:pt x="9569" y="292"/>
                              <a:pt x="9544" y="311"/>
                              <a:pt x="9505" y="311"/>
                            </a:cubicBezTo>
                            <a:cubicBezTo>
                              <a:pt x="9475" y="311"/>
                              <a:pt x="9449" y="297"/>
                              <a:pt x="9427" y="276"/>
                            </a:cubicBezTo>
                            <a:cubicBezTo>
                              <a:pt x="9405" y="300"/>
                              <a:pt x="9405" y="300"/>
                              <a:pt x="9405" y="300"/>
                            </a:cubicBezTo>
                            <a:cubicBezTo>
                              <a:pt x="9428" y="324"/>
                              <a:pt x="9464" y="341"/>
                              <a:pt x="9504" y="341"/>
                            </a:cubicBezTo>
                            <a:cubicBezTo>
                              <a:pt x="9565" y="341"/>
                              <a:pt x="9601" y="305"/>
                              <a:pt x="9601" y="259"/>
                            </a:cubicBezTo>
                            <a:close/>
                            <a:moveTo>
                              <a:pt x="9358" y="259"/>
                            </a:moveTo>
                            <a:cubicBezTo>
                              <a:pt x="9358" y="215"/>
                              <a:pt x="9338" y="193"/>
                              <a:pt x="9273" y="170"/>
                            </a:cubicBezTo>
                            <a:cubicBezTo>
                              <a:pt x="9214" y="149"/>
                              <a:pt x="9203" y="135"/>
                              <a:pt x="9203" y="111"/>
                            </a:cubicBezTo>
                            <a:cubicBezTo>
                              <a:pt x="9203" y="88"/>
                              <a:pt x="9220" y="67"/>
                              <a:pt x="9260" y="67"/>
                            </a:cubicBezTo>
                            <a:cubicBezTo>
                              <a:pt x="9289" y="67"/>
                              <a:pt x="9309" y="77"/>
                              <a:pt x="9330" y="95"/>
                            </a:cubicBezTo>
                            <a:cubicBezTo>
                              <a:pt x="9351" y="69"/>
                              <a:pt x="9351" y="69"/>
                              <a:pt x="9351" y="69"/>
                            </a:cubicBezTo>
                            <a:cubicBezTo>
                              <a:pt x="9327" y="49"/>
                              <a:pt x="9301" y="38"/>
                              <a:pt x="9262" y="38"/>
                            </a:cubicBezTo>
                            <a:cubicBezTo>
                              <a:pt x="9207" y="38"/>
                              <a:pt x="9170" y="66"/>
                              <a:pt x="9170" y="113"/>
                            </a:cubicBezTo>
                            <a:cubicBezTo>
                              <a:pt x="9170" y="155"/>
                              <a:pt x="9191" y="176"/>
                              <a:pt x="9255" y="198"/>
                            </a:cubicBezTo>
                            <a:cubicBezTo>
                              <a:pt x="9309" y="218"/>
                              <a:pt x="9325" y="233"/>
                              <a:pt x="9325" y="261"/>
                            </a:cubicBezTo>
                            <a:cubicBezTo>
                              <a:pt x="9325" y="292"/>
                              <a:pt x="9301" y="311"/>
                              <a:pt x="9262" y="311"/>
                            </a:cubicBezTo>
                            <a:cubicBezTo>
                              <a:pt x="9231" y="311"/>
                              <a:pt x="9206" y="297"/>
                              <a:pt x="9183" y="276"/>
                            </a:cubicBezTo>
                            <a:cubicBezTo>
                              <a:pt x="9162" y="300"/>
                              <a:pt x="9162" y="300"/>
                              <a:pt x="9162" y="300"/>
                            </a:cubicBezTo>
                            <a:cubicBezTo>
                              <a:pt x="9185" y="324"/>
                              <a:pt x="9220" y="341"/>
                              <a:pt x="9260" y="341"/>
                            </a:cubicBezTo>
                            <a:cubicBezTo>
                              <a:pt x="9322" y="341"/>
                              <a:pt x="9358" y="305"/>
                              <a:pt x="9358" y="259"/>
                            </a:cubicBezTo>
                            <a:close/>
                            <a:moveTo>
                              <a:pt x="9085" y="190"/>
                            </a:moveTo>
                            <a:cubicBezTo>
                              <a:pt x="9085" y="264"/>
                              <a:pt x="9047" y="311"/>
                              <a:pt x="8996" y="311"/>
                            </a:cubicBezTo>
                            <a:cubicBezTo>
                              <a:pt x="8945" y="311"/>
                              <a:pt x="8906" y="263"/>
                              <a:pt x="8906" y="189"/>
                            </a:cubicBezTo>
                            <a:cubicBezTo>
                              <a:pt x="8906" y="115"/>
                              <a:pt x="8944" y="67"/>
                              <a:pt x="8994" y="67"/>
                            </a:cubicBezTo>
                            <a:cubicBezTo>
                              <a:pt x="9046" y="67"/>
                              <a:pt x="9085" y="116"/>
                              <a:pt x="9085" y="190"/>
                            </a:cubicBezTo>
                            <a:close/>
                            <a:moveTo>
                              <a:pt x="9118" y="189"/>
                            </a:moveTo>
                            <a:cubicBezTo>
                              <a:pt x="9118" y="100"/>
                              <a:pt x="9069" y="38"/>
                              <a:pt x="8996" y="38"/>
                            </a:cubicBezTo>
                            <a:cubicBezTo>
                              <a:pt x="8923" y="38"/>
                              <a:pt x="8874" y="101"/>
                              <a:pt x="8874" y="190"/>
                            </a:cubicBezTo>
                            <a:cubicBezTo>
                              <a:pt x="8874" y="278"/>
                              <a:pt x="8922" y="341"/>
                              <a:pt x="8995" y="341"/>
                            </a:cubicBezTo>
                            <a:cubicBezTo>
                              <a:pt x="9068" y="341"/>
                              <a:pt x="9118" y="277"/>
                              <a:pt x="9118" y="189"/>
                            </a:cubicBezTo>
                            <a:close/>
                            <a:moveTo>
                              <a:pt x="8833" y="336"/>
                            </a:moveTo>
                            <a:cubicBezTo>
                              <a:pt x="8833" y="306"/>
                              <a:pt x="8833" y="306"/>
                              <a:pt x="8833" y="306"/>
                            </a:cubicBezTo>
                            <a:cubicBezTo>
                              <a:pt x="8688" y="306"/>
                              <a:pt x="8688" y="306"/>
                              <a:pt x="8688" y="306"/>
                            </a:cubicBezTo>
                            <a:cubicBezTo>
                              <a:pt x="8688" y="42"/>
                              <a:pt x="8688" y="42"/>
                              <a:pt x="8688" y="42"/>
                            </a:cubicBezTo>
                            <a:cubicBezTo>
                              <a:pt x="8655" y="42"/>
                              <a:pt x="8655" y="42"/>
                              <a:pt x="8655" y="42"/>
                            </a:cubicBezTo>
                            <a:cubicBezTo>
                              <a:pt x="8655" y="336"/>
                              <a:pt x="8655" y="336"/>
                              <a:pt x="8655" y="336"/>
                            </a:cubicBezTo>
                            <a:lnTo>
                              <a:pt x="8833" y="336"/>
                            </a:lnTo>
                            <a:close/>
                            <a:moveTo>
                              <a:pt x="8566" y="131"/>
                            </a:moveTo>
                            <a:cubicBezTo>
                              <a:pt x="8566" y="170"/>
                              <a:pt x="8545" y="191"/>
                              <a:pt x="8500" y="191"/>
                            </a:cubicBezTo>
                            <a:cubicBezTo>
                              <a:pt x="8428" y="191"/>
                              <a:pt x="8428" y="191"/>
                              <a:pt x="8428" y="191"/>
                            </a:cubicBezTo>
                            <a:cubicBezTo>
                              <a:pt x="8428" y="72"/>
                              <a:pt x="8428" y="72"/>
                              <a:pt x="8428" y="72"/>
                            </a:cubicBezTo>
                            <a:cubicBezTo>
                              <a:pt x="8504" y="72"/>
                              <a:pt x="8504" y="72"/>
                              <a:pt x="8504" y="72"/>
                            </a:cubicBezTo>
                            <a:cubicBezTo>
                              <a:pt x="8545" y="72"/>
                              <a:pt x="8566" y="93"/>
                              <a:pt x="8566" y="131"/>
                            </a:cubicBezTo>
                            <a:close/>
                            <a:moveTo>
                              <a:pt x="8599" y="130"/>
                            </a:moveTo>
                            <a:cubicBezTo>
                              <a:pt x="8599" y="70"/>
                              <a:pt x="8559" y="42"/>
                              <a:pt x="8506" y="42"/>
                            </a:cubicBezTo>
                            <a:cubicBezTo>
                              <a:pt x="8396" y="42"/>
                              <a:pt x="8396" y="42"/>
                              <a:pt x="8396" y="42"/>
                            </a:cubicBezTo>
                            <a:cubicBezTo>
                              <a:pt x="8396" y="336"/>
                              <a:pt x="8396" y="336"/>
                              <a:pt x="8396" y="336"/>
                            </a:cubicBezTo>
                            <a:cubicBezTo>
                              <a:pt x="8428" y="336"/>
                              <a:pt x="8428" y="336"/>
                              <a:pt x="8428" y="336"/>
                            </a:cubicBezTo>
                            <a:cubicBezTo>
                              <a:pt x="8428" y="221"/>
                              <a:pt x="8428" y="221"/>
                              <a:pt x="8428" y="221"/>
                            </a:cubicBezTo>
                            <a:cubicBezTo>
                              <a:pt x="8500" y="221"/>
                              <a:pt x="8500" y="221"/>
                              <a:pt x="8500" y="221"/>
                            </a:cubicBezTo>
                            <a:cubicBezTo>
                              <a:pt x="8559" y="221"/>
                              <a:pt x="8599" y="188"/>
                              <a:pt x="8599" y="130"/>
                            </a:cubicBezTo>
                            <a:close/>
                            <a:moveTo>
                              <a:pt x="8298" y="190"/>
                            </a:moveTo>
                            <a:cubicBezTo>
                              <a:pt x="8298" y="264"/>
                              <a:pt x="8260" y="311"/>
                              <a:pt x="8209" y="311"/>
                            </a:cubicBezTo>
                            <a:cubicBezTo>
                              <a:pt x="8158" y="311"/>
                              <a:pt x="8120" y="263"/>
                              <a:pt x="8120" y="189"/>
                            </a:cubicBezTo>
                            <a:cubicBezTo>
                              <a:pt x="8120" y="115"/>
                              <a:pt x="8157" y="67"/>
                              <a:pt x="8208" y="67"/>
                            </a:cubicBezTo>
                            <a:cubicBezTo>
                              <a:pt x="8259" y="67"/>
                              <a:pt x="8298" y="116"/>
                              <a:pt x="8298" y="190"/>
                            </a:cubicBezTo>
                            <a:close/>
                            <a:moveTo>
                              <a:pt x="8331" y="189"/>
                            </a:moveTo>
                            <a:cubicBezTo>
                              <a:pt x="8331" y="100"/>
                              <a:pt x="8282" y="38"/>
                              <a:pt x="8209" y="38"/>
                            </a:cubicBezTo>
                            <a:cubicBezTo>
                              <a:pt x="8136" y="38"/>
                              <a:pt x="8087" y="101"/>
                              <a:pt x="8087" y="190"/>
                            </a:cubicBezTo>
                            <a:cubicBezTo>
                              <a:pt x="8087" y="278"/>
                              <a:pt x="8135" y="341"/>
                              <a:pt x="8208" y="341"/>
                            </a:cubicBezTo>
                            <a:cubicBezTo>
                              <a:pt x="8281" y="341"/>
                              <a:pt x="8331" y="277"/>
                              <a:pt x="8331" y="189"/>
                            </a:cubicBezTo>
                            <a:close/>
                            <a:moveTo>
                              <a:pt x="7928" y="336"/>
                            </a:moveTo>
                            <a:cubicBezTo>
                              <a:pt x="7928" y="306"/>
                              <a:pt x="7928" y="306"/>
                              <a:pt x="7928" y="306"/>
                            </a:cubicBezTo>
                            <a:cubicBezTo>
                              <a:pt x="7776" y="306"/>
                              <a:pt x="7776" y="306"/>
                              <a:pt x="7776" y="306"/>
                            </a:cubicBezTo>
                            <a:cubicBezTo>
                              <a:pt x="7776" y="194"/>
                              <a:pt x="7776" y="194"/>
                              <a:pt x="7776" y="194"/>
                            </a:cubicBezTo>
                            <a:cubicBezTo>
                              <a:pt x="7860" y="194"/>
                              <a:pt x="7860" y="194"/>
                              <a:pt x="7860" y="194"/>
                            </a:cubicBezTo>
                            <a:cubicBezTo>
                              <a:pt x="7860" y="164"/>
                              <a:pt x="7860" y="164"/>
                              <a:pt x="7860" y="164"/>
                            </a:cubicBezTo>
                            <a:cubicBezTo>
                              <a:pt x="7776" y="164"/>
                              <a:pt x="7776" y="164"/>
                              <a:pt x="7776" y="164"/>
                            </a:cubicBezTo>
                            <a:cubicBezTo>
                              <a:pt x="7776" y="72"/>
                              <a:pt x="7776" y="72"/>
                              <a:pt x="7776" y="72"/>
                            </a:cubicBezTo>
                            <a:cubicBezTo>
                              <a:pt x="7921" y="72"/>
                              <a:pt x="7921" y="72"/>
                              <a:pt x="7921" y="72"/>
                            </a:cubicBezTo>
                            <a:cubicBezTo>
                              <a:pt x="7921" y="42"/>
                              <a:pt x="7921" y="42"/>
                              <a:pt x="7921" y="42"/>
                            </a:cubicBezTo>
                            <a:cubicBezTo>
                              <a:pt x="7744" y="42"/>
                              <a:pt x="7744" y="42"/>
                              <a:pt x="7744" y="42"/>
                            </a:cubicBezTo>
                            <a:cubicBezTo>
                              <a:pt x="7744" y="336"/>
                              <a:pt x="7744" y="336"/>
                              <a:pt x="7744" y="336"/>
                            </a:cubicBezTo>
                            <a:lnTo>
                              <a:pt x="7928" y="336"/>
                            </a:lnTo>
                            <a:close/>
                            <a:moveTo>
                              <a:pt x="7646" y="127"/>
                            </a:moveTo>
                            <a:cubicBezTo>
                              <a:pt x="7646" y="164"/>
                              <a:pt x="7625" y="182"/>
                              <a:pt x="7582" y="182"/>
                            </a:cubicBezTo>
                            <a:cubicBezTo>
                              <a:pt x="7503" y="182"/>
                              <a:pt x="7503" y="182"/>
                              <a:pt x="7503" y="182"/>
                            </a:cubicBezTo>
                            <a:cubicBezTo>
                              <a:pt x="7503" y="72"/>
                              <a:pt x="7503" y="72"/>
                              <a:pt x="7503" y="72"/>
                            </a:cubicBezTo>
                            <a:cubicBezTo>
                              <a:pt x="7586" y="72"/>
                              <a:pt x="7586" y="72"/>
                              <a:pt x="7586" y="72"/>
                            </a:cubicBezTo>
                            <a:cubicBezTo>
                              <a:pt x="7625" y="72"/>
                              <a:pt x="7646" y="91"/>
                              <a:pt x="7646" y="127"/>
                            </a:cubicBezTo>
                            <a:close/>
                            <a:moveTo>
                              <a:pt x="7679" y="125"/>
                            </a:moveTo>
                            <a:cubicBezTo>
                              <a:pt x="7679" y="69"/>
                              <a:pt x="7639" y="42"/>
                              <a:pt x="7587" y="42"/>
                            </a:cubicBezTo>
                            <a:cubicBezTo>
                              <a:pt x="7471" y="42"/>
                              <a:pt x="7471" y="42"/>
                              <a:pt x="7471" y="42"/>
                            </a:cubicBezTo>
                            <a:cubicBezTo>
                              <a:pt x="7471" y="336"/>
                              <a:pt x="7471" y="336"/>
                              <a:pt x="7471" y="336"/>
                            </a:cubicBezTo>
                            <a:cubicBezTo>
                              <a:pt x="7503" y="336"/>
                              <a:pt x="7503" y="336"/>
                              <a:pt x="7503" y="336"/>
                            </a:cubicBezTo>
                            <a:cubicBezTo>
                              <a:pt x="7503" y="211"/>
                              <a:pt x="7503" y="211"/>
                              <a:pt x="7503" y="211"/>
                            </a:cubicBezTo>
                            <a:cubicBezTo>
                              <a:pt x="7573" y="211"/>
                              <a:pt x="7573" y="211"/>
                              <a:pt x="7573" y="211"/>
                            </a:cubicBezTo>
                            <a:cubicBezTo>
                              <a:pt x="7636" y="336"/>
                              <a:pt x="7636" y="336"/>
                              <a:pt x="7636" y="336"/>
                            </a:cubicBezTo>
                            <a:cubicBezTo>
                              <a:pt x="7674" y="336"/>
                              <a:pt x="7674" y="336"/>
                              <a:pt x="7674" y="336"/>
                            </a:cubicBezTo>
                            <a:cubicBezTo>
                              <a:pt x="7609" y="209"/>
                              <a:pt x="7609" y="209"/>
                              <a:pt x="7609" y="209"/>
                            </a:cubicBezTo>
                            <a:cubicBezTo>
                              <a:pt x="7651" y="200"/>
                              <a:pt x="7679" y="171"/>
                              <a:pt x="7679" y="125"/>
                            </a:cubicBezTo>
                            <a:close/>
                            <a:moveTo>
                              <a:pt x="7340" y="232"/>
                            </a:moveTo>
                            <a:cubicBezTo>
                              <a:pt x="7239" y="232"/>
                              <a:pt x="7239" y="232"/>
                              <a:pt x="7239" y="232"/>
                            </a:cubicBezTo>
                            <a:cubicBezTo>
                              <a:pt x="7271" y="136"/>
                              <a:pt x="7271" y="136"/>
                              <a:pt x="7271" y="136"/>
                            </a:cubicBezTo>
                            <a:cubicBezTo>
                              <a:pt x="7278" y="115"/>
                              <a:pt x="7287" y="89"/>
                              <a:pt x="7290" y="77"/>
                            </a:cubicBezTo>
                            <a:cubicBezTo>
                              <a:pt x="7293" y="89"/>
                              <a:pt x="7301" y="116"/>
                              <a:pt x="7308" y="135"/>
                            </a:cubicBezTo>
                            <a:lnTo>
                              <a:pt x="7340" y="232"/>
                            </a:lnTo>
                            <a:close/>
                            <a:moveTo>
                              <a:pt x="7410" y="336"/>
                            </a:moveTo>
                            <a:cubicBezTo>
                              <a:pt x="7308" y="42"/>
                              <a:pt x="7308" y="42"/>
                              <a:pt x="7308" y="42"/>
                            </a:cubicBezTo>
                            <a:cubicBezTo>
                              <a:pt x="7272" y="42"/>
                              <a:pt x="7272" y="42"/>
                              <a:pt x="7272" y="42"/>
                            </a:cubicBezTo>
                            <a:cubicBezTo>
                              <a:pt x="7170" y="336"/>
                              <a:pt x="7170" y="336"/>
                              <a:pt x="7170" y="336"/>
                            </a:cubicBezTo>
                            <a:cubicBezTo>
                              <a:pt x="7203" y="336"/>
                              <a:pt x="7203" y="336"/>
                              <a:pt x="7203" y="336"/>
                            </a:cubicBezTo>
                            <a:cubicBezTo>
                              <a:pt x="7229" y="261"/>
                              <a:pt x="7229" y="261"/>
                              <a:pt x="7229" y="261"/>
                            </a:cubicBezTo>
                            <a:cubicBezTo>
                              <a:pt x="7350" y="261"/>
                              <a:pt x="7350" y="261"/>
                              <a:pt x="7350" y="261"/>
                            </a:cubicBezTo>
                            <a:cubicBezTo>
                              <a:pt x="7375" y="336"/>
                              <a:pt x="7375" y="336"/>
                              <a:pt x="7375" y="336"/>
                            </a:cubicBezTo>
                            <a:lnTo>
                              <a:pt x="7410" y="336"/>
                            </a:lnTo>
                            <a:close/>
                            <a:moveTo>
                              <a:pt x="7099" y="251"/>
                            </a:moveTo>
                            <a:cubicBezTo>
                              <a:pt x="7099" y="285"/>
                              <a:pt x="7083" y="306"/>
                              <a:pt x="7039" y="306"/>
                            </a:cubicBezTo>
                            <a:cubicBezTo>
                              <a:pt x="6964" y="306"/>
                              <a:pt x="6964" y="306"/>
                              <a:pt x="6964" y="306"/>
                            </a:cubicBezTo>
                            <a:cubicBezTo>
                              <a:pt x="6964" y="193"/>
                              <a:pt x="6964" y="193"/>
                              <a:pt x="6964" y="193"/>
                            </a:cubicBezTo>
                            <a:cubicBezTo>
                              <a:pt x="7037" y="193"/>
                              <a:pt x="7037" y="193"/>
                              <a:pt x="7037" y="193"/>
                            </a:cubicBezTo>
                            <a:cubicBezTo>
                              <a:pt x="7075" y="193"/>
                              <a:pt x="7099" y="214"/>
                              <a:pt x="7099" y="251"/>
                            </a:cubicBezTo>
                            <a:close/>
                            <a:moveTo>
                              <a:pt x="7086" y="117"/>
                            </a:moveTo>
                            <a:cubicBezTo>
                              <a:pt x="7086" y="143"/>
                              <a:pt x="7071" y="164"/>
                              <a:pt x="7035" y="164"/>
                            </a:cubicBezTo>
                            <a:cubicBezTo>
                              <a:pt x="6964" y="164"/>
                              <a:pt x="6964" y="164"/>
                              <a:pt x="6964" y="164"/>
                            </a:cubicBezTo>
                            <a:cubicBezTo>
                              <a:pt x="6964" y="72"/>
                              <a:pt x="6964" y="72"/>
                              <a:pt x="6964" y="72"/>
                            </a:cubicBezTo>
                            <a:cubicBezTo>
                              <a:pt x="7037" y="72"/>
                              <a:pt x="7037" y="72"/>
                              <a:pt x="7037" y="72"/>
                            </a:cubicBezTo>
                            <a:cubicBezTo>
                              <a:pt x="7070" y="72"/>
                              <a:pt x="7086" y="90"/>
                              <a:pt x="7086" y="117"/>
                            </a:cubicBezTo>
                            <a:close/>
                            <a:moveTo>
                              <a:pt x="7132" y="249"/>
                            </a:moveTo>
                            <a:cubicBezTo>
                              <a:pt x="7132" y="202"/>
                              <a:pt x="7103" y="183"/>
                              <a:pt x="7076" y="176"/>
                            </a:cubicBezTo>
                            <a:cubicBezTo>
                              <a:pt x="7101" y="167"/>
                              <a:pt x="7118" y="148"/>
                              <a:pt x="7118" y="116"/>
                            </a:cubicBezTo>
                            <a:cubicBezTo>
                              <a:pt x="7118" y="65"/>
                              <a:pt x="7085" y="42"/>
                              <a:pt x="7039" y="42"/>
                            </a:cubicBezTo>
                            <a:cubicBezTo>
                              <a:pt x="6931" y="42"/>
                              <a:pt x="6931" y="42"/>
                              <a:pt x="6931" y="42"/>
                            </a:cubicBezTo>
                            <a:cubicBezTo>
                              <a:pt x="6931" y="336"/>
                              <a:pt x="6931" y="336"/>
                              <a:pt x="6931" y="336"/>
                            </a:cubicBezTo>
                            <a:cubicBezTo>
                              <a:pt x="7036" y="336"/>
                              <a:pt x="7036" y="336"/>
                              <a:pt x="7036" y="336"/>
                            </a:cubicBezTo>
                            <a:cubicBezTo>
                              <a:pt x="7098" y="336"/>
                              <a:pt x="7132" y="307"/>
                              <a:pt x="7132" y="249"/>
                            </a:cubicBezTo>
                            <a:close/>
                            <a:moveTo>
                              <a:pt x="6872" y="72"/>
                            </a:moveTo>
                            <a:cubicBezTo>
                              <a:pt x="6872" y="42"/>
                              <a:pt x="6872" y="42"/>
                              <a:pt x="6872" y="42"/>
                            </a:cubicBezTo>
                            <a:cubicBezTo>
                              <a:pt x="6666" y="42"/>
                              <a:pt x="6666" y="42"/>
                              <a:pt x="6666" y="42"/>
                            </a:cubicBezTo>
                            <a:cubicBezTo>
                              <a:pt x="6666" y="72"/>
                              <a:pt x="6666" y="72"/>
                              <a:pt x="6666" y="72"/>
                            </a:cubicBezTo>
                            <a:cubicBezTo>
                              <a:pt x="6753" y="72"/>
                              <a:pt x="6753" y="72"/>
                              <a:pt x="6753" y="72"/>
                            </a:cubicBezTo>
                            <a:cubicBezTo>
                              <a:pt x="6753" y="336"/>
                              <a:pt x="6753" y="336"/>
                              <a:pt x="6753" y="336"/>
                            </a:cubicBezTo>
                            <a:cubicBezTo>
                              <a:pt x="6785" y="336"/>
                              <a:pt x="6785" y="336"/>
                              <a:pt x="6785" y="336"/>
                            </a:cubicBezTo>
                            <a:cubicBezTo>
                              <a:pt x="6785" y="72"/>
                              <a:pt x="6785" y="72"/>
                              <a:pt x="6785" y="72"/>
                            </a:cubicBezTo>
                            <a:lnTo>
                              <a:pt x="6872" y="72"/>
                            </a:lnTo>
                            <a:close/>
                            <a:moveTo>
                              <a:pt x="6607" y="336"/>
                            </a:moveTo>
                            <a:cubicBezTo>
                              <a:pt x="6607" y="42"/>
                              <a:pt x="6607" y="42"/>
                              <a:pt x="6607" y="42"/>
                            </a:cubicBezTo>
                            <a:cubicBezTo>
                              <a:pt x="6574" y="42"/>
                              <a:pt x="6574" y="42"/>
                              <a:pt x="6574" y="42"/>
                            </a:cubicBezTo>
                            <a:cubicBezTo>
                              <a:pt x="6574" y="168"/>
                              <a:pt x="6574" y="168"/>
                              <a:pt x="6574" y="168"/>
                            </a:cubicBezTo>
                            <a:cubicBezTo>
                              <a:pt x="6428" y="168"/>
                              <a:pt x="6428" y="168"/>
                              <a:pt x="6428" y="168"/>
                            </a:cubicBezTo>
                            <a:cubicBezTo>
                              <a:pt x="6428" y="42"/>
                              <a:pt x="6428" y="42"/>
                              <a:pt x="6428" y="42"/>
                            </a:cubicBezTo>
                            <a:cubicBezTo>
                              <a:pt x="6395" y="42"/>
                              <a:pt x="6395" y="42"/>
                              <a:pt x="6395" y="42"/>
                            </a:cubicBezTo>
                            <a:cubicBezTo>
                              <a:pt x="6395" y="336"/>
                              <a:pt x="6395" y="336"/>
                              <a:pt x="6395" y="336"/>
                            </a:cubicBezTo>
                            <a:cubicBezTo>
                              <a:pt x="6428" y="336"/>
                              <a:pt x="6428" y="336"/>
                              <a:pt x="6428" y="336"/>
                            </a:cubicBezTo>
                            <a:cubicBezTo>
                              <a:pt x="6428" y="198"/>
                              <a:pt x="6428" y="198"/>
                              <a:pt x="6428" y="198"/>
                            </a:cubicBezTo>
                            <a:cubicBezTo>
                              <a:pt x="6574" y="198"/>
                              <a:pt x="6574" y="198"/>
                              <a:pt x="6574" y="198"/>
                            </a:cubicBezTo>
                            <a:cubicBezTo>
                              <a:pt x="6574" y="336"/>
                              <a:pt x="6574" y="336"/>
                              <a:pt x="6574" y="336"/>
                            </a:cubicBezTo>
                            <a:lnTo>
                              <a:pt x="6607" y="336"/>
                            </a:lnTo>
                            <a:close/>
                            <a:moveTo>
                              <a:pt x="6334" y="292"/>
                            </a:moveTo>
                            <a:cubicBezTo>
                              <a:pt x="6311" y="272"/>
                              <a:pt x="6311" y="272"/>
                              <a:pt x="6311" y="272"/>
                            </a:cubicBezTo>
                            <a:cubicBezTo>
                              <a:pt x="6292" y="297"/>
                              <a:pt x="6270" y="311"/>
                              <a:pt x="6238" y="311"/>
                            </a:cubicBezTo>
                            <a:cubicBezTo>
                              <a:pt x="6189" y="311"/>
                              <a:pt x="6152" y="261"/>
                              <a:pt x="6152" y="189"/>
                            </a:cubicBezTo>
                            <a:cubicBezTo>
                              <a:pt x="6152" y="117"/>
                              <a:pt x="6188" y="67"/>
                              <a:pt x="6238" y="67"/>
                            </a:cubicBezTo>
                            <a:cubicBezTo>
                              <a:pt x="6270" y="67"/>
                              <a:pt x="6288" y="79"/>
                              <a:pt x="6306" y="104"/>
                            </a:cubicBezTo>
                            <a:cubicBezTo>
                              <a:pt x="6332" y="85"/>
                              <a:pt x="6332" y="85"/>
                              <a:pt x="6332" y="85"/>
                            </a:cubicBezTo>
                            <a:cubicBezTo>
                              <a:pt x="6309" y="53"/>
                              <a:pt x="6279" y="38"/>
                              <a:pt x="6239" y="38"/>
                            </a:cubicBezTo>
                            <a:cubicBezTo>
                              <a:pt x="6168" y="38"/>
                              <a:pt x="6119" y="102"/>
                              <a:pt x="6119" y="190"/>
                            </a:cubicBezTo>
                            <a:cubicBezTo>
                              <a:pt x="6119" y="276"/>
                              <a:pt x="6166" y="341"/>
                              <a:pt x="6238" y="341"/>
                            </a:cubicBezTo>
                            <a:cubicBezTo>
                              <a:pt x="6280" y="341"/>
                              <a:pt x="6312" y="321"/>
                              <a:pt x="6334" y="292"/>
                            </a:cubicBezTo>
                            <a:close/>
                            <a:moveTo>
                              <a:pt x="6052" y="336"/>
                            </a:moveTo>
                            <a:cubicBezTo>
                              <a:pt x="6052" y="42"/>
                              <a:pt x="6052" y="42"/>
                              <a:pt x="6052" y="42"/>
                            </a:cubicBezTo>
                            <a:cubicBezTo>
                              <a:pt x="6019" y="42"/>
                              <a:pt x="6019" y="42"/>
                              <a:pt x="6019" y="42"/>
                            </a:cubicBezTo>
                            <a:cubicBezTo>
                              <a:pt x="6019" y="336"/>
                              <a:pt x="6019" y="336"/>
                              <a:pt x="6019" y="336"/>
                            </a:cubicBezTo>
                            <a:lnTo>
                              <a:pt x="6052" y="336"/>
                            </a:lnTo>
                            <a:close/>
                            <a:moveTo>
                              <a:pt x="5950" y="336"/>
                            </a:moveTo>
                            <a:cubicBezTo>
                              <a:pt x="5950" y="308"/>
                              <a:pt x="5950" y="308"/>
                              <a:pt x="5950" y="308"/>
                            </a:cubicBezTo>
                            <a:cubicBezTo>
                              <a:pt x="5776" y="308"/>
                              <a:pt x="5776" y="308"/>
                              <a:pt x="5776" y="308"/>
                            </a:cubicBezTo>
                            <a:cubicBezTo>
                              <a:pt x="5787" y="293"/>
                              <a:pt x="5800" y="276"/>
                              <a:pt x="5811" y="260"/>
                            </a:cubicBezTo>
                            <a:cubicBezTo>
                              <a:pt x="5950" y="71"/>
                              <a:pt x="5950" y="71"/>
                              <a:pt x="5950" y="71"/>
                            </a:cubicBezTo>
                            <a:cubicBezTo>
                              <a:pt x="5950" y="42"/>
                              <a:pt x="5950" y="42"/>
                              <a:pt x="5950" y="42"/>
                            </a:cubicBezTo>
                            <a:cubicBezTo>
                              <a:pt x="5749" y="42"/>
                              <a:pt x="5749" y="42"/>
                              <a:pt x="5749" y="42"/>
                            </a:cubicBezTo>
                            <a:cubicBezTo>
                              <a:pt x="5749" y="71"/>
                              <a:pt x="5749" y="71"/>
                              <a:pt x="5749" y="71"/>
                            </a:cubicBezTo>
                            <a:cubicBezTo>
                              <a:pt x="5915" y="71"/>
                              <a:pt x="5915" y="71"/>
                              <a:pt x="5915" y="71"/>
                            </a:cubicBezTo>
                            <a:cubicBezTo>
                              <a:pt x="5904" y="85"/>
                              <a:pt x="5891" y="102"/>
                              <a:pt x="5879" y="118"/>
                            </a:cubicBezTo>
                            <a:cubicBezTo>
                              <a:pt x="5740" y="308"/>
                              <a:pt x="5740" y="308"/>
                              <a:pt x="5740" y="308"/>
                            </a:cubicBezTo>
                            <a:cubicBezTo>
                              <a:pt x="5740" y="336"/>
                              <a:pt x="5740" y="336"/>
                              <a:pt x="5740" y="336"/>
                            </a:cubicBezTo>
                            <a:lnTo>
                              <a:pt x="5950" y="336"/>
                            </a:lnTo>
                            <a:close/>
                            <a:moveTo>
                              <a:pt x="5557" y="414"/>
                            </a:moveTo>
                            <a:cubicBezTo>
                              <a:pt x="5557" y="0"/>
                              <a:pt x="5557" y="0"/>
                              <a:pt x="5557" y="0"/>
                            </a:cubicBezTo>
                            <a:cubicBezTo>
                              <a:pt x="5527" y="0"/>
                              <a:pt x="5527" y="0"/>
                              <a:pt x="5527" y="0"/>
                            </a:cubicBezTo>
                            <a:cubicBezTo>
                              <a:pt x="5527" y="414"/>
                              <a:pt x="5527" y="414"/>
                              <a:pt x="5527" y="414"/>
                            </a:cubicBezTo>
                            <a:lnTo>
                              <a:pt x="5557" y="414"/>
                            </a:lnTo>
                            <a:close/>
                            <a:moveTo>
                              <a:pt x="5345" y="219"/>
                            </a:moveTo>
                            <a:cubicBezTo>
                              <a:pt x="5345" y="190"/>
                              <a:pt x="5345" y="190"/>
                              <a:pt x="5345" y="190"/>
                            </a:cubicBezTo>
                            <a:cubicBezTo>
                              <a:pt x="5261" y="190"/>
                              <a:pt x="5261" y="190"/>
                              <a:pt x="5261" y="190"/>
                            </a:cubicBezTo>
                            <a:cubicBezTo>
                              <a:pt x="5261" y="221"/>
                              <a:pt x="5261" y="221"/>
                              <a:pt x="5261" y="221"/>
                            </a:cubicBezTo>
                            <a:cubicBezTo>
                              <a:pt x="5314" y="221"/>
                              <a:pt x="5314" y="221"/>
                              <a:pt x="5314" y="221"/>
                            </a:cubicBezTo>
                            <a:cubicBezTo>
                              <a:pt x="5314" y="223"/>
                              <a:pt x="5314" y="223"/>
                              <a:pt x="5314" y="223"/>
                            </a:cubicBezTo>
                            <a:cubicBezTo>
                              <a:pt x="5314" y="281"/>
                              <a:pt x="5287" y="311"/>
                              <a:pt x="5238" y="311"/>
                            </a:cubicBezTo>
                            <a:cubicBezTo>
                              <a:pt x="5188" y="311"/>
                              <a:pt x="5151" y="261"/>
                              <a:pt x="5151" y="189"/>
                            </a:cubicBezTo>
                            <a:cubicBezTo>
                              <a:pt x="5151" y="117"/>
                              <a:pt x="5187" y="67"/>
                              <a:pt x="5237" y="67"/>
                            </a:cubicBezTo>
                            <a:cubicBezTo>
                              <a:pt x="5269" y="67"/>
                              <a:pt x="5287" y="79"/>
                              <a:pt x="5306" y="104"/>
                            </a:cubicBezTo>
                            <a:cubicBezTo>
                              <a:pt x="5332" y="85"/>
                              <a:pt x="5332" y="85"/>
                              <a:pt x="5332" y="85"/>
                            </a:cubicBezTo>
                            <a:cubicBezTo>
                              <a:pt x="5309" y="53"/>
                              <a:pt x="5278" y="38"/>
                              <a:pt x="5238" y="38"/>
                            </a:cubicBezTo>
                            <a:cubicBezTo>
                              <a:pt x="5167" y="38"/>
                              <a:pt x="5118" y="102"/>
                              <a:pt x="5118" y="190"/>
                            </a:cubicBezTo>
                            <a:cubicBezTo>
                              <a:pt x="5118" y="276"/>
                              <a:pt x="5165" y="341"/>
                              <a:pt x="5237" y="341"/>
                            </a:cubicBezTo>
                            <a:cubicBezTo>
                              <a:pt x="5299" y="341"/>
                              <a:pt x="5345" y="300"/>
                              <a:pt x="5345" y="219"/>
                            </a:cubicBezTo>
                            <a:close/>
                            <a:moveTo>
                              <a:pt x="5053" y="336"/>
                            </a:moveTo>
                            <a:cubicBezTo>
                              <a:pt x="5053" y="42"/>
                              <a:pt x="5053" y="42"/>
                              <a:pt x="5053" y="42"/>
                            </a:cubicBezTo>
                            <a:cubicBezTo>
                              <a:pt x="5022" y="42"/>
                              <a:pt x="5022" y="42"/>
                              <a:pt x="5022" y="42"/>
                            </a:cubicBezTo>
                            <a:cubicBezTo>
                              <a:pt x="5022" y="284"/>
                              <a:pt x="5022" y="284"/>
                              <a:pt x="5022" y="284"/>
                            </a:cubicBezTo>
                            <a:cubicBezTo>
                              <a:pt x="5018" y="277"/>
                              <a:pt x="5007" y="257"/>
                              <a:pt x="5001" y="247"/>
                            </a:cubicBezTo>
                            <a:cubicBezTo>
                              <a:pt x="4873" y="42"/>
                              <a:pt x="4873" y="42"/>
                              <a:pt x="4873" y="42"/>
                            </a:cubicBezTo>
                            <a:cubicBezTo>
                              <a:pt x="4842" y="42"/>
                              <a:pt x="4842" y="42"/>
                              <a:pt x="4842" y="42"/>
                            </a:cubicBezTo>
                            <a:cubicBezTo>
                              <a:pt x="4842" y="336"/>
                              <a:pt x="4842" y="336"/>
                              <a:pt x="4842" y="336"/>
                            </a:cubicBezTo>
                            <a:cubicBezTo>
                              <a:pt x="4873" y="336"/>
                              <a:pt x="4873" y="336"/>
                              <a:pt x="4873" y="336"/>
                            </a:cubicBezTo>
                            <a:cubicBezTo>
                              <a:pt x="4873" y="98"/>
                              <a:pt x="4873" y="98"/>
                              <a:pt x="4873" y="98"/>
                            </a:cubicBezTo>
                            <a:cubicBezTo>
                              <a:pt x="4877" y="106"/>
                              <a:pt x="4888" y="125"/>
                              <a:pt x="4894" y="135"/>
                            </a:cubicBezTo>
                            <a:cubicBezTo>
                              <a:pt x="5023" y="336"/>
                              <a:pt x="5023" y="336"/>
                              <a:pt x="5023" y="336"/>
                            </a:cubicBezTo>
                            <a:lnTo>
                              <a:pt x="5053" y="336"/>
                            </a:lnTo>
                            <a:close/>
                            <a:moveTo>
                              <a:pt x="4762" y="336"/>
                            </a:moveTo>
                            <a:cubicBezTo>
                              <a:pt x="4762" y="42"/>
                              <a:pt x="4762" y="42"/>
                              <a:pt x="4762" y="42"/>
                            </a:cubicBezTo>
                            <a:cubicBezTo>
                              <a:pt x="4729" y="42"/>
                              <a:pt x="4729" y="42"/>
                              <a:pt x="4729" y="42"/>
                            </a:cubicBezTo>
                            <a:cubicBezTo>
                              <a:pt x="4729" y="336"/>
                              <a:pt x="4729" y="336"/>
                              <a:pt x="4729" y="336"/>
                            </a:cubicBezTo>
                            <a:lnTo>
                              <a:pt x="4762" y="336"/>
                            </a:lnTo>
                            <a:close/>
                            <a:moveTo>
                              <a:pt x="4666" y="42"/>
                            </a:moveTo>
                            <a:cubicBezTo>
                              <a:pt x="4633" y="42"/>
                              <a:pt x="4633" y="42"/>
                              <a:pt x="4633" y="42"/>
                            </a:cubicBezTo>
                            <a:cubicBezTo>
                              <a:pt x="4567" y="243"/>
                              <a:pt x="4567" y="243"/>
                              <a:pt x="4567" y="243"/>
                            </a:cubicBezTo>
                            <a:cubicBezTo>
                              <a:pt x="4561" y="260"/>
                              <a:pt x="4551" y="291"/>
                              <a:pt x="4548" y="301"/>
                            </a:cubicBezTo>
                            <a:cubicBezTo>
                              <a:pt x="4545" y="291"/>
                              <a:pt x="4536" y="261"/>
                              <a:pt x="4530" y="243"/>
                            </a:cubicBezTo>
                            <a:cubicBezTo>
                              <a:pt x="4465" y="42"/>
                              <a:pt x="4465" y="42"/>
                              <a:pt x="4465" y="42"/>
                            </a:cubicBezTo>
                            <a:cubicBezTo>
                              <a:pt x="4430" y="42"/>
                              <a:pt x="4430" y="42"/>
                              <a:pt x="4430" y="42"/>
                            </a:cubicBezTo>
                            <a:cubicBezTo>
                              <a:pt x="4530" y="336"/>
                              <a:pt x="4530" y="336"/>
                              <a:pt x="4530" y="336"/>
                            </a:cubicBezTo>
                            <a:cubicBezTo>
                              <a:pt x="4566" y="336"/>
                              <a:pt x="4566" y="336"/>
                              <a:pt x="4566" y="336"/>
                            </a:cubicBezTo>
                            <a:lnTo>
                              <a:pt x="4666" y="42"/>
                            </a:lnTo>
                            <a:close/>
                            <a:moveTo>
                              <a:pt x="4387" y="336"/>
                            </a:moveTo>
                            <a:cubicBezTo>
                              <a:pt x="4387" y="306"/>
                              <a:pt x="4387" y="306"/>
                              <a:pt x="4387" y="306"/>
                            </a:cubicBezTo>
                            <a:cubicBezTo>
                              <a:pt x="4236" y="306"/>
                              <a:pt x="4236" y="306"/>
                              <a:pt x="4236" y="306"/>
                            </a:cubicBezTo>
                            <a:cubicBezTo>
                              <a:pt x="4236" y="194"/>
                              <a:pt x="4236" y="194"/>
                              <a:pt x="4236" y="194"/>
                            </a:cubicBezTo>
                            <a:cubicBezTo>
                              <a:pt x="4320" y="194"/>
                              <a:pt x="4320" y="194"/>
                              <a:pt x="4320" y="194"/>
                            </a:cubicBezTo>
                            <a:cubicBezTo>
                              <a:pt x="4320" y="164"/>
                              <a:pt x="4320" y="164"/>
                              <a:pt x="4320" y="164"/>
                            </a:cubicBezTo>
                            <a:cubicBezTo>
                              <a:pt x="4236" y="164"/>
                              <a:pt x="4236" y="164"/>
                              <a:pt x="4236" y="164"/>
                            </a:cubicBezTo>
                            <a:cubicBezTo>
                              <a:pt x="4236" y="72"/>
                              <a:pt x="4236" y="72"/>
                              <a:pt x="4236" y="72"/>
                            </a:cubicBezTo>
                            <a:cubicBezTo>
                              <a:pt x="4381" y="72"/>
                              <a:pt x="4381" y="72"/>
                              <a:pt x="4381" y="72"/>
                            </a:cubicBezTo>
                            <a:cubicBezTo>
                              <a:pt x="4381" y="42"/>
                              <a:pt x="4381" y="42"/>
                              <a:pt x="4381" y="42"/>
                            </a:cubicBezTo>
                            <a:cubicBezTo>
                              <a:pt x="4204" y="42"/>
                              <a:pt x="4204" y="42"/>
                              <a:pt x="4204" y="42"/>
                            </a:cubicBezTo>
                            <a:cubicBezTo>
                              <a:pt x="4204" y="336"/>
                              <a:pt x="4204" y="336"/>
                              <a:pt x="4204" y="336"/>
                            </a:cubicBezTo>
                            <a:lnTo>
                              <a:pt x="4387" y="336"/>
                            </a:lnTo>
                            <a:close/>
                            <a:moveTo>
                              <a:pt x="4142" y="219"/>
                            </a:moveTo>
                            <a:cubicBezTo>
                              <a:pt x="4142" y="190"/>
                              <a:pt x="4142" y="190"/>
                              <a:pt x="4142" y="190"/>
                            </a:cubicBezTo>
                            <a:cubicBezTo>
                              <a:pt x="4057" y="190"/>
                              <a:pt x="4057" y="190"/>
                              <a:pt x="4057" y="190"/>
                            </a:cubicBezTo>
                            <a:cubicBezTo>
                              <a:pt x="4057" y="221"/>
                              <a:pt x="4057" y="221"/>
                              <a:pt x="4057" y="221"/>
                            </a:cubicBezTo>
                            <a:cubicBezTo>
                              <a:pt x="4110" y="221"/>
                              <a:pt x="4110" y="221"/>
                              <a:pt x="4110" y="221"/>
                            </a:cubicBezTo>
                            <a:cubicBezTo>
                              <a:pt x="4110" y="223"/>
                              <a:pt x="4110" y="223"/>
                              <a:pt x="4110" y="223"/>
                            </a:cubicBezTo>
                            <a:cubicBezTo>
                              <a:pt x="4110" y="281"/>
                              <a:pt x="4083" y="311"/>
                              <a:pt x="4034" y="311"/>
                            </a:cubicBezTo>
                            <a:cubicBezTo>
                              <a:pt x="3985" y="311"/>
                              <a:pt x="3947" y="261"/>
                              <a:pt x="3947" y="189"/>
                            </a:cubicBezTo>
                            <a:cubicBezTo>
                              <a:pt x="3947" y="117"/>
                              <a:pt x="3983" y="67"/>
                              <a:pt x="4033" y="67"/>
                            </a:cubicBezTo>
                            <a:cubicBezTo>
                              <a:pt x="4065" y="67"/>
                              <a:pt x="4083" y="79"/>
                              <a:pt x="4102" y="104"/>
                            </a:cubicBezTo>
                            <a:cubicBezTo>
                              <a:pt x="4128" y="85"/>
                              <a:pt x="4128" y="85"/>
                              <a:pt x="4128" y="85"/>
                            </a:cubicBezTo>
                            <a:cubicBezTo>
                              <a:pt x="4105" y="53"/>
                              <a:pt x="4075" y="38"/>
                              <a:pt x="4034" y="38"/>
                            </a:cubicBezTo>
                            <a:cubicBezTo>
                              <a:pt x="3963" y="38"/>
                              <a:pt x="3914" y="102"/>
                              <a:pt x="3914" y="190"/>
                            </a:cubicBezTo>
                            <a:cubicBezTo>
                              <a:pt x="3914" y="276"/>
                              <a:pt x="3961" y="341"/>
                              <a:pt x="4033" y="341"/>
                            </a:cubicBezTo>
                            <a:cubicBezTo>
                              <a:pt x="4095" y="341"/>
                              <a:pt x="4142" y="300"/>
                              <a:pt x="4142" y="219"/>
                            </a:cubicBezTo>
                            <a:close/>
                            <a:moveTo>
                              <a:pt x="3849" y="336"/>
                            </a:moveTo>
                            <a:cubicBezTo>
                              <a:pt x="3849" y="42"/>
                              <a:pt x="3849" y="42"/>
                              <a:pt x="3849" y="42"/>
                            </a:cubicBezTo>
                            <a:cubicBezTo>
                              <a:pt x="3814" y="42"/>
                              <a:pt x="3814" y="42"/>
                              <a:pt x="3814" y="42"/>
                            </a:cubicBezTo>
                            <a:cubicBezTo>
                              <a:pt x="3744" y="218"/>
                              <a:pt x="3744" y="218"/>
                              <a:pt x="3744" y="218"/>
                            </a:cubicBezTo>
                            <a:cubicBezTo>
                              <a:pt x="3737" y="235"/>
                              <a:pt x="3726" y="263"/>
                              <a:pt x="3723" y="275"/>
                            </a:cubicBezTo>
                            <a:cubicBezTo>
                              <a:pt x="3719" y="263"/>
                              <a:pt x="3709" y="236"/>
                              <a:pt x="3702" y="218"/>
                            </a:cubicBezTo>
                            <a:cubicBezTo>
                              <a:pt x="3632" y="42"/>
                              <a:pt x="3632" y="42"/>
                              <a:pt x="3632" y="42"/>
                            </a:cubicBezTo>
                            <a:cubicBezTo>
                              <a:pt x="3596" y="42"/>
                              <a:pt x="3596" y="42"/>
                              <a:pt x="3596" y="42"/>
                            </a:cubicBezTo>
                            <a:cubicBezTo>
                              <a:pt x="3596" y="336"/>
                              <a:pt x="3596" y="336"/>
                              <a:pt x="3596" y="336"/>
                            </a:cubicBezTo>
                            <a:cubicBezTo>
                              <a:pt x="3627" y="336"/>
                              <a:pt x="3627" y="336"/>
                              <a:pt x="3627" y="336"/>
                            </a:cubicBezTo>
                            <a:cubicBezTo>
                              <a:pt x="3627" y="106"/>
                              <a:pt x="3627" y="106"/>
                              <a:pt x="3627" y="106"/>
                            </a:cubicBezTo>
                            <a:cubicBezTo>
                              <a:pt x="3630" y="117"/>
                              <a:pt x="3638" y="139"/>
                              <a:pt x="3645" y="154"/>
                            </a:cubicBezTo>
                            <a:cubicBezTo>
                              <a:pt x="3722" y="344"/>
                              <a:pt x="3722" y="344"/>
                              <a:pt x="3722" y="344"/>
                            </a:cubicBezTo>
                            <a:cubicBezTo>
                              <a:pt x="3800" y="154"/>
                              <a:pt x="3800" y="154"/>
                              <a:pt x="3800" y="154"/>
                            </a:cubicBezTo>
                            <a:cubicBezTo>
                              <a:pt x="3807" y="139"/>
                              <a:pt x="3815" y="117"/>
                              <a:pt x="3818" y="106"/>
                            </a:cubicBezTo>
                            <a:cubicBezTo>
                              <a:pt x="3818" y="336"/>
                              <a:pt x="3818" y="336"/>
                              <a:pt x="3818" y="336"/>
                            </a:cubicBezTo>
                            <a:lnTo>
                              <a:pt x="3849" y="336"/>
                            </a:lnTo>
                            <a:close/>
                            <a:moveTo>
                              <a:pt x="3498" y="190"/>
                            </a:moveTo>
                            <a:cubicBezTo>
                              <a:pt x="3498" y="264"/>
                              <a:pt x="3461" y="311"/>
                              <a:pt x="3410" y="311"/>
                            </a:cubicBezTo>
                            <a:cubicBezTo>
                              <a:pt x="3359" y="311"/>
                              <a:pt x="3320" y="263"/>
                              <a:pt x="3320" y="189"/>
                            </a:cubicBezTo>
                            <a:cubicBezTo>
                              <a:pt x="3320" y="115"/>
                              <a:pt x="3357" y="67"/>
                              <a:pt x="3408" y="67"/>
                            </a:cubicBezTo>
                            <a:cubicBezTo>
                              <a:pt x="3459" y="67"/>
                              <a:pt x="3498" y="116"/>
                              <a:pt x="3498" y="190"/>
                            </a:cubicBezTo>
                            <a:close/>
                            <a:moveTo>
                              <a:pt x="3531" y="189"/>
                            </a:moveTo>
                            <a:cubicBezTo>
                              <a:pt x="3531" y="100"/>
                              <a:pt x="3482" y="38"/>
                              <a:pt x="3409" y="38"/>
                            </a:cubicBezTo>
                            <a:cubicBezTo>
                              <a:pt x="3336" y="38"/>
                              <a:pt x="3287" y="101"/>
                              <a:pt x="3287" y="190"/>
                            </a:cubicBezTo>
                            <a:cubicBezTo>
                              <a:pt x="3287" y="278"/>
                              <a:pt x="3335" y="341"/>
                              <a:pt x="3408" y="341"/>
                            </a:cubicBezTo>
                            <a:cubicBezTo>
                              <a:pt x="3482" y="341"/>
                              <a:pt x="3531" y="277"/>
                              <a:pt x="3531" y="189"/>
                            </a:cubicBezTo>
                            <a:close/>
                            <a:moveTo>
                              <a:pt x="3254" y="72"/>
                            </a:moveTo>
                            <a:cubicBezTo>
                              <a:pt x="3254" y="42"/>
                              <a:pt x="3254" y="42"/>
                              <a:pt x="3254" y="42"/>
                            </a:cubicBezTo>
                            <a:cubicBezTo>
                              <a:pt x="3081" y="42"/>
                              <a:pt x="3081" y="42"/>
                              <a:pt x="3081" y="42"/>
                            </a:cubicBezTo>
                            <a:cubicBezTo>
                              <a:pt x="3081" y="336"/>
                              <a:pt x="3081" y="336"/>
                              <a:pt x="3081" y="336"/>
                            </a:cubicBezTo>
                            <a:cubicBezTo>
                              <a:pt x="3114" y="336"/>
                              <a:pt x="3114" y="336"/>
                              <a:pt x="3114" y="336"/>
                            </a:cubicBezTo>
                            <a:cubicBezTo>
                              <a:pt x="3114" y="199"/>
                              <a:pt x="3114" y="199"/>
                              <a:pt x="3114" y="199"/>
                            </a:cubicBezTo>
                            <a:cubicBezTo>
                              <a:pt x="3195" y="199"/>
                              <a:pt x="3195" y="199"/>
                              <a:pt x="3195" y="199"/>
                            </a:cubicBezTo>
                            <a:cubicBezTo>
                              <a:pt x="3195" y="169"/>
                              <a:pt x="3195" y="169"/>
                              <a:pt x="3195" y="169"/>
                            </a:cubicBezTo>
                            <a:cubicBezTo>
                              <a:pt x="3114" y="169"/>
                              <a:pt x="3114" y="169"/>
                              <a:pt x="3114" y="169"/>
                            </a:cubicBezTo>
                            <a:cubicBezTo>
                              <a:pt x="3114" y="72"/>
                              <a:pt x="3114" y="72"/>
                              <a:pt x="3114" y="72"/>
                            </a:cubicBezTo>
                            <a:lnTo>
                              <a:pt x="3254" y="72"/>
                            </a:lnTo>
                            <a:close/>
                            <a:moveTo>
                              <a:pt x="3019" y="336"/>
                            </a:moveTo>
                            <a:cubicBezTo>
                              <a:pt x="3019" y="306"/>
                              <a:pt x="3019" y="306"/>
                              <a:pt x="3019" y="306"/>
                            </a:cubicBezTo>
                            <a:cubicBezTo>
                              <a:pt x="2868" y="306"/>
                              <a:pt x="2868" y="306"/>
                              <a:pt x="2868" y="306"/>
                            </a:cubicBezTo>
                            <a:cubicBezTo>
                              <a:pt x="2868" y="194"/>
                              <a:pt x="2868" y="194"/>
                              <a:pt x="2868" y="194"/>
                            </a:cubicBezTo>
                            <a:cubicBezTo>
                              <a:pt x="2952" y="194"/>
                              <a:pt x="2952" y="194"/>
                              <a:pt x="2952" y="194"/>
                            </a:cubicBezTo>
                            <a:cubicBezTo>
                              <a:pt x="2952" y="164"/>
                              <a:pt x="2952" y="164"/>
                              <a:pt x="2952" y="164"/>
                            </a:cubicBezTo>
                            <a:cubicBezTo>
                              <a:pt x="2868" y="164"/>
                              <a:pt x="2868" y="164"/>
                              <a:pt x="2868" y="164"/>
                            </a:cubicBezTo>
                            <a:cubicBezTo>
                              <a:pt x="2868" y="72"/>
                              <a:pt x="2868" y="72"/>
                              <a:pt x="2868" y="72"/>
                            </a:cubicBezTo>
                            <a:cubicBezTo>
                              <a:pt x="3012" y="72"/>
                              <a:pt x="3012" y="72"/>
                              <a:pt x="3012" y="72"/>
                            </a:cubicBezTo>
                            <a:cubicBezTo>
                              <a:pt x="3012" y="42"/>
                              <a:pt x="3012" y="42"/>
                              <a:pt x="3012" y="42"/>
                            </a:cubicBezTo>
                            <a:cubicBezTo>
                              <a:pt x="2835" y="42"/>
                              <a:pt x="2835" y="42"/>
                              <a:pt x="2835" y="42"/>
                            </a:cubicBezTo>
                            <a:cubicBezTo>
                              <a:pt x="2835" y="336"/>
                              <a:pt x="2835" y="336"/>
                              <a:pt x="2835" y="336"/>
                            </a:cubicBezTo>
                            <a:lnTo>
                              <a:pt x="3019" y="336"/>
                            </a:lnTo>
                            <a:close/>
                            <a:moveTo>
                              <a:pt x="2772" y="336"/>
                            </a:moveTo>
                            <a:cubicBezTo>
                              <a:pt x="2772" y="306"/>
                              <a:pt x="2772" y="306"/>
                              <a:pt x="2772" y="306"/>
                            </a:cubicBezTo>
                            <a:cubicBezTo>
                              <a:pt x="2621" y="306"/>
                              <a:pt x="2621" y="306"/>
                              <a:pt x="2621" y="306"/>
                            </a:cubicBezTo>
                            <a:cubicBezTo>
                              <a:pt x="2621" y="194"/>
                              <a:pt x="2621" y="194"/>
                              <a:pt x="2621" y="194"/>
                            </a:cubicBezTo>
                            <a:cubicBezTo>
                              <a:pt x="2705" y="194"/>
                              <a:pt x="2705" y="194"/>
                              <a:pt x="2705" y="194"/>
                            </a:cubicBezTo>
                            <a:cubicBezTo>
                              <a:pt x="2705" y="164"/>
                              <a:pt x="2705" y="164"/>
                              <a:pt x="2705" y="164"/>
                            </a:cubicBezTo>
                            <a:cubicBezTo>
                              <a:pt x="2621" y="164"/>
                              <a:pt x="2621" y="164"/>
                              <a:pt x="2621" y="164"/>
                            </a:cubicBezTo>
                            <a:cubicBezTo>
                              <a:pt x="2621" y="72"/>
                              <a:pt x="2621" y="72"/>
                              <a:pt x="2621" y="72"/>
                            </a:cubicBezTo>
                            <a:cubicBezTo>
                              <a:pt x="2766" y="72"/>
                              <a:pt x="2766" y="72"/>
                              <a:pt x="2766" y="72"/>
                            </a:cubicBezTo>
                            <a:cubicBezTo>
                              <a:pt x="2766" y="42"/>
                              <a:pt x="2766" y="42"/>
                              <a:pt x="2766" y="42"/>
                            </a:cubicBezTo>
                            <a:cubicBezTo>
                              <a:pt x="2588" y="42"/>
                              <a:pt x="2588" y="42"/>
                              <a:pt x="2588" y="42"/>
                            </a:cubicBezTo>
                            <a:cubicBezTo>
                              <a:pt x="2588" y="336"/>
                              <a:pt x="2588" y="336"/>
                              <a:pt x="2588" y="336"/>
                            </a:cubicBezTo>
                            <a:lnTo>
                              <a:pt x="2772" y="336"/>
                            </a:lnTo>
                            <a:close/>
                            <a:moveTo>
                              <a:pt x="2525" y="336"/>
                            </a:moveTo>
                            <a:cubicBezTo>
                              <a:pt x="2525" y="306"/>
                              <a:pt x="2525" y="306"/>
                              <a:pt x="2525" y="306"/>
                            </a:cubicBezTo>
                            <a:cubicBezTo>
                              <a:pt x="2379" y="306"/>
                              <a:pt x="2379" y="306"/>
                              <a:pt x="2379" y="306"/>
                            </a:cubicBezTo>
                            <a:cubicBezTo>
                              <a:pt x="2379" y="42"/>
                              <a:pt x="2379" y="42"/>
                              <a:pt x="2379" y="42"/>
                            </a:cubicBezTo>
                            <a:cubicBezTo>
                              <a:pt x="2347" y="42"/>
                              <a:pt x="2347" y="42"/>
                              <a:pt x="2347" y="42"/>
                            </a:cubicBezTo>
                            <a:cubicBezTo>
                              <a:pt x="2347" y="336"/>
                              <a:pt x="2347" y="336"/>
                              <a:pt x="2347" y="336"/>
                            </a:cubicBezTo>
                            <a:lnTo>
                              <a:pt x="2525" y="336"/>
                            </a:lnTo>
                            <a:close/>
                            <a:moveTo>
                              <a:pt x="2175" y="336"/>
                            </a:moveTo>
                            <a:cubicBezTo>
                              <a:pt x="2175" y="306"/>
                              <a:pt x="2175" y="306"/>
                              <a:pt x="2175" y="306"/>
                            </a:cubicBezTo>
                            <a:cubicBezTo>
                              <a:pt x="2024" y="306"/>
                              <a:pt x="2024" y="306"/>
                              <a:pt x="2024" y="306"/>
                            </a:cubicBezTo>
                            <a:cubicBezTo>
                              <a:pt x="2024" y="194"/>
                              <a:pt x="2024" y="194"/>
                              <a:pt x="2024" y="194"/>
                            </a:cubicBezTo>
                            <a:cubicBezTo>
                              <a:pt x="2108" y="194"/>
                              <a:pt x="2108" y="194"/>
                              <a:pt x="2108" y="194"/>
                            </a:cubicBezTo>
                            <a:cubicBezTo>
                              <a:pt x="2108" y="164"/>
                              <a:pt x="2108" y="164"/>
                              <a:pt x="2108" y="164"/>
                            </a:cubicBezTo>
                            <a:cubicBezTo>
                              <a:pt x="2024" y="164"/>
                              <a:pt x="2024" y="164"/>
                              <a:pt x="2024" y="164"/>
                            </a:cubicBezTo>
                            <a:cubicBezTo>
                              <a:pt x="2024" y="72"/>
                              <a:pt x="2024" y="72"/>
                              <a:pt x="2024" y="72"/>
                            </a:cubicBezTo>
                            <a:cubicBezTo>
                              <a:pt x="2169" y="72"/>
                              <a:pt x="2169" y="72"/>
                              <a:pt x="2169" y="72"/>
                            </a:cubicBezTo>
                            <a:cubicBezTo>
                              <a:pt x="2169" y="42"/>
                              <a:pt x="2169" y="42"/>
                              <a:pt x="2169" y="42"/>
                            </a:cubicBezTo>
                            <a:cubicBezTo>
                              <a:pt x="1991" y="42"/>
                              <a:pt x="1991" y="42"/>
                              <a:pt x="1991" y="42"/>
                            </a:cubicBezTo>
                            <a:cubicBezTo>
                              <a:pt x="1991" y="336"/>
                              <a:pt x="1991" y="336"/>
                              <a:pt x="1991" y="336"/>
                            </a:cubicBezTo>
                            <a:lnTo>
                              <a:pt x="2175" y="336"/>
                            </a:lnTo>
                            <a:close/>
                            <a:moveTo>
                              <a:pt x="1914" y="336"/>
                            </a:moveTo>
                            <a:cubicBezTo>
                              <a:pt x="1914" y="42"/>
                              <a:pt x="1914" y="42"/>
                              <a:pt x="1914" y="42"/>
                            </a:cubicBezTo>
                            <a:cubicBezTo>
                              <a:pt x="1878" y="42"/>
                              <a:pt x="1878" y="42"/>
                              <a:pt x="1878" y="42"/>
                            </a:cubicBezTo>
                            <a:cubicBezTo>
                              <a:pt x="1808" y="218"/>
                              <a:pt x="1808" y="218"/>
                              <a:pt x="1808" y="218"/>
                            </a:cubicBezTo>
                            <a:cubicBezTo>
                              <a:pt x="1801" y="235"/>
                              <a:pt x="1791" y="263"/>
                              <a:pt x="1787" y="275"/>
                            </a:cubicBezTo>
                            <a:cubicBezTo>
                              <a:pt x="1783" y="263"/>
                              <a:pt x="1773" y="236"/>
                              <a:pt x="1766" y="218"/>
                            </a:cubicBezTo>
                            <a:cubicBezTo>
                              <a:pt x="1697" y="42"/>
                              <a:pt x="1697" y="42"/>
                              <a:pt x="1697" y="42"/>
                            </a:cubicBezTo>
                            <a:cubicBezTo>
                              <a:pt x="1660" y="42"/>
                              <a:pt x="1660" y="42"/>
                              <a:pt x="1660" y="42"/>
                            </a:cubicBezTo>
                            <a:cubicBezTo>
                              <a:pt x="1660" y="336"/>
                              <a:pt x="1660" y="336"/>
                              <a:pt x="1660" y="336"/>
                            </a:cubicBezTo>
                            <a:cubicBezTo>
                              <a:pt x="1692" y="336"/>
                              <a:pt x="1692" y="336"/>
                              <a:pt x="1692" y="336"/>
                            </a:cubicBezTo>
                            <a:cubicBezTo>
                              <a:pt x="1692" y="106"/>
                              <a:pt x="1692" y="106"/>
                              <a:pt x="1692" y="106"/>
                            </a:cubicBezTo>
                            <a:cubicBezTo>
                              <a:pt x="1694" y="117"/>
                              <a:pt x="1702" y="139"/>
                              <a:pt x="1709" y="154"/>
                            </a:cubicBezTo>
                            <a:cubicBezTo>
                              <a:pt x="1786" y="344"/>
                              <a:pt x="1786" y="344"/>
                              <a:pt x="1786" y="344"/>
                            </a:cubicBezTo>
                            <a:cubicBezTo>
                              <a:pt x="1865" y="154"/>
                              <a:pt x="1865" y="154"/>
                              <a:pt x="1865" y="154"/>
                            </a:cubicBezTo>
                            <a:cubicBezTo>
                              <a:pt x="1871" y="139"/>
                              <a:pt x="1879" y="117"/>
                              <a:pt x="1882" y="106"/>
                            </a:cubicBezTo>
                            <a:cubicBezTo>
                              <a:pt x="1882" y="336"/>
                              <a:pt x="1882" y="336"/>
                              <a:pt x="1882" y="336"/>
                            </a:cubicBezTo>
                            <a:lnTo>
                              <a:pt x="1914" y="336"/>
                            </a:lnTo>
                            <a:close/>
                            <a:moveTo>
                              <a:pt x="1529" y="232"/>
                            </a:moveTo>
                            <a:cubicBezTo>
                              <a:pt x="1428" y="232"/>
                              <a:pt x="1428" y="232"/>
                              <a:pt x="1428" y="232"/>
                            </a:cubicBezTo>
                            <a:cubicBezTo>
                              <a:pt x="1461" y="136"/>
                              <a:pt x="1461" y="136"/>
                              <a:pt x="1461" y="136"/>
                            </a:cubicBezTo>
                            <a:cubicBezTo>
                              <a:pt x="1468" y="115"/>
                              <a:pt x="1476" y="89"/>
                              <a:pt x="1479" y="77"/>
                            </a:cubicBezTo>
                            <a:cubicBezTo>
                              <a:pt x="1482" y="89"/>
                              <a:pt x="1490" y="116"/>
                              <a:pt x="1497" y="135"/>
                            </a:cubicBezTo>
                            <a:lnTo>
                              <a:pt x="1529" y="232"/>
                            </a:lnTo>
                            <a:close/>
                            <a:moveTo>
                              <a:pt x="1599" y="336"/>
                            </a:moveTo>
                            <a:cubicBezTo>
                              <a:pt x="1497" y="42"/>
                              <a:pt x="1497" y="42"/>
                              <a:pt x="1497" y="42"/>
                            </a:cubicBezTo>
                            <a:cubicBezTo>
                              <a:pt x="1461" y="42"/>
                              <a:pt x="1461" y="42"/>
                              <a:pt x="1461" y="42"/>
                            </a:cubicBezTo>
                            <a:cubicBezTo>
                              <a:pt x="1359" y="336"/>
                              <a:pt x="1359" y="336"/>
                              <a:pt x="1359" y="336"/>
                            </a:cubicBezTo>
                            <a:cubicBezTo>
                              <a:pt x="1392" y="336"/>
                              <a:pt x="1392" y="336"/>
                              <a:pt x="1392" y="336"/>
                            </a:cubicBezTo>
                            <a:cubicBezTo>
                              <a:pt x="1418" y="261"/>
                              <a:pt x="1418" y="261"/>
                              <a:pt x="1418" y="261"/>
                            </a:cubicBezTo>
                            <a:cubicBezTo>
                              <a:pt x="1539" y="261"/>
                              <a:pt x="1539" y="261"/>
                              <a:pt x="1539" y="261"/>
                            </a:cubicBezTo>
                            <a:cubicBezTo>
                              <a:pt x="1565" y="336"/>
                              <a:pt x="1565" y="336"/>
                              <a:pt x="1565" y="336"/>
                            </a:cubicBezTo>
                            <a:lnTo>
                              <a:pt x="1599" y="336"/>
                            </a:lnTo>
                            <a:close/>
                            <a:moveTo>
                              <a:pt x="1312" y="336"/>
                            </a:moveTo>
                            <a:cubicBezTo>
                              <a:pt x="1312" y="308"/>
                              <a:pt x="1312" y="308"/>
                              <a:pt x="1312" y="308"/>
                            </a:cubicBezTo>
                            <a:cubicBezTo>
                              <a:pt x="1137" y="308"/>
                              <a:pt x="1137" y="308"/>
                              <a:pt x="1137" y="308"/>
                            </a:cubicBezTo>
                            <a:cubicBezTo>
                              <a:pt x="1148" y="293"/>
                              <a:pt x="1161" y="276"/>
                              <a:pt x="1173" y="260"/>
                            </a:cubicBezTo>
                            <a:cubicBezTo>
                              <a:pt x="1312" y="71"/>
                              <a:pt x="1312" y="71"/>
                              <a:pt x="1312" y="71"/>
                            </a:cubicBezTo>
                            <a:cubicBezTo>
                              <a:pt x="1312" y="42"/>
                              <a:pt x="1312" y="42"/>
                              <a:pt x="1312" y="42"/>
                            </a:cubicBezTo>
                            <a:cubicBezTo>
                              <a:pt x="1110" y="42"/>
                              <a:pt x="1110" y="42"/>
                              <a:pt x="1110" y="42"/>
                            </a:cubicBezTo>
                            <a:cubicBezTo>
                              <a:pt x="1110" y="71"/>
                              <a:pt x="1110" y="71"/>
                              <a:pt x="1110" y="71"/>
                            </a:cubicBezTo>
                            <a:cubicBezTo>
                              <a:pt x="1277" y="71"/>
                              <a:pt x="1277" y="71"/>
                              <a:pt x="1277" y="71"/>
                            </a:cubicBezTo>
                            <a:cubicBezTo>
                              <a:pt x="1266" y="85"/>
                              <a:pt x="1253" y="102"/>
                              <a:pt x="1241" y="118"/>
                            </a:cubicBezTo>
                            <a:cubicBezTo>
                              <a:pt x="1102" y="308"/>
                              <a:pt x="1102" y="308"/>
                              <a:pt x="1102" y="308"/>
                            </a:cubicBezTo>
                            <a:cubicBezTo>
                              <a:pt x="1102" y="336"/>
                              <a:pt x="1102" y="336"/>
                              <a:pt x="1102" y="336"/>
                            </a:cubicBezTo>
                            <a:lnTo>
                              <a:pt x="1312" y="336"/>
                            </a:lnTo>
                            <a:close/>
                            <a:moveTo>
                              <a:pt x="1021" y="127"/>
                            </a:moveTo>
                            <a:cubicBezTo>
                              <a:pt x="1021" y="164"/>
                              <a:pt x="1001" y="182"/>
                              <a:pt x="957" y="182"/>
                            </a:cubicBezTo>
                            <a:cubicBezTo>
                              <a:pt x="879" y="182"/>
                              <a:pt x="879" y="182"/>
                              <a:pt x="879" y="182"/>
                            </a:cubicBezTo>
                            <a:cubicBezTo>
                              <a:pt x="879" y="72"/>
                              <a:pt x="879" y="72"/>
                              <a:pt x="879" y="72"/>
                            </a:cubicBezTo>
                            <a:cubicBezTo>
                              <a:pt x="961" y="72"/>
                              <a:pt x="961" y="72"/>
                              <a:pt x="961" y="72"/>
                            </a:cubicBezTo>
                            <a:cubicBezTo>
                              <a:pt x="1000" y="72"/>
                              <a:pt x="1021" y="91"/>
                              <a:pt x="1021" y="127"/>
                            </a:cubicBezTo>
                            <a:close/>
                            <a:moveTo>
                              <a:pt x="1054" y="125"/>
                            </a:moveTo>
                            <a:cubicBezTo>
                              <a:pt x="1054" y="69"/>
                              <a:pt x="1014" y="42"/>
                              <a:pt x="962" y="42"/>
                            </a:cubicBezTo>
                            <a:cubicBezTo>
                              <a:pt x="846" y="42"/>
                              <a:pt x="846" y="42"/>
                              <a:pt x="846" y="42"/>
                            </a:cubicBezTo>
                            <a:cubicBezTo>
                              <a:pt x="846" y="336"/>
                              <a:pt x="846" y="336"/>
                              <a:pt x="846" y="336"/>
                            </a:cubicBezTo>
                            <a:cubicBezTo>
                              <a:pt x="879" y="336"/>
                              <a:pt x="879" y="336"/>
                              <a:pt x="879" y="336"/>
                            </a:cubicBezTo>
                            <a:cubicBezTo>
                              <a:pt x="879" y="211"/>
                              <a:pt x="879" y="211"/>
                              <a:pt x="879" y="211"/>
                            </a:cubicBezTo>
                            <a:cubicBezTo>
                              <a:pt x="949" y="211"/>
                              <a:pt x="949" y="211"/>
                              <a:pt x="949" y="211"/>
                            </a:cubicBezTo>
                            <a:cubicBezTo>
                              <a:pt x="1012" y="336"/>
                              <a:pt x="1012" y="336"/>
                              <a:pt x="1012" y="336"/>
                            </a:cubicBezTo>
                            <a:cubicBezTo>
                              <a:pt x="1049" y="336"/>
                              <a:pt x="1049" y="336"/>
                              <a:pt x="1049" y="336"/>
                            </a:cubicBezTo>
                            <a:cubicBezTo>
                              <a:pt x="985" y="209"/>
                              <a:pt x="985" y="209"/>
                              <a:pt x="985" y="209"/>
                            </a:cubicBezTo>
                            <a:cubicBezTo>
                              <a:pt x="1027" y="200"/>
                              <a:pt x="1054" y="171"/>
                              <a:pt x="1054" y="125"/>
                            </a:cubicBezTo>
                            <a:close/>
                            <a:moveTo>
                              <a:pt x="771" y="216"/>
                            </a:moveTo>
                            <a:cubicBezTo>
                              <a:pt x="771" y="42"/>
                              <a:pt x="771" y="42"/>
                              <a:pt x="771" y="42"/>
                            </a:cubicBezTo>
                            <a:cubicBezTo>
                              <a:pt x="738" y="42"/>
                              <a:pt x="738" y="42"/>
                              <a:pt x="738" y="42"/>
                            </a:cubicBezTo>
                            <a:cubicBezTo>
                              <a:pt x="738" y="217"/>
                              <a:pt x="738" y="217"/>
                              <a:pt x="738" y="217"/>
                            </a:cubicBezTo>
                            <a:cubicBezTo>
                              <a:pt x="738" y="280"/>
                              <a:pt x="718" y="311"/>
                              <a:pt x="667" y="311"/>
                            </a:cubicBezTo>
                            <a:cubicBezTo>
                              <a:pt x="616" y="311"/>
                              <a:pt x="592" y="279"/>
                              <a:pt x="592" y="216"/>
                            </a:cubicBezTo>
                            <a:cubicBezTo>
                              <a:pt x="592" y="42"/>
                              <a:pt x="592" y="42"/>
                              <a:pt x="592" y="42"/>
                            </a:cubicBezTo>
                            <a:cubicBezTo>
                              <a:pt x="559" y="42"/>
                              <a:pt x="559" y="42"/>
                              <a:pt x="559" y="42"/>
                            </a:cubicBezTo>
                            <a:cubicBezTo>
                              <a:pt x="559" y="217"/>
                              <a:pt x="559" y="217"/>
                              <a:pt x="559" y="217"/>
                            </a:cubicBezTo>
                            <a:cubicBezTo>
                              <a:pt x="559" y="298"/>
                              <a:pt x="595" y="341"/>
                              <a:pt x="665" y="341"/>
                            </a:cubicBezTo>
                            <a:cubicBezTo>
                              <a:pt x="736" y="341"/>
                              <a:pt x="771" y="298"/>
                              <a:pt x="771" y="216"/>
                            </a:cubicBezTo>
                            <a:close/>
                            <a:moveTo>
                              <a:pt x="486" y="216"/>
                            </a:moveTo>
                            <a:cubicBezTo>
                              <a:pt x="486" y="42"/>
                              <a:pt x="486" y="42"/>
                              <a:pt x="486" y="42"/>
                            </a:cubicBezTo>
                            <a:cubicBezTo>
                              <a:pt x="453" y="42"/>
                              <a:pt x="453" y="42"/>
                              <a:pt x="453" y="42"/>
                            </a:cubicBezTo>
                            <a:cubicBezTo>
                              <a:pt x="453" y="217"/>
                              <a:pt x="453" y="217"/>
                              <a:pt x="453" y="217"/>
                            </a:cubicBezTo>
                            <a:cubicBezTo>
                              <a:pt x="453" y="280"/>
                              <a:pt x="433" y="311"/>
                              <a:pt x="382" y="311"/>
                            </a:cubicBezTo>
                            <a:cubicBezTo>
                              <a:pt x="332" y="311"/>
                              <a:pt x="307" y="279"/>
                              <a:pt x="307" y="216"/>
                            </a:cubicBezTo>
                            <a:cubicBezTo>
                              <a:pt x="307" y="42"/>
                              <a:pt x="307" y="42"/>
                              <a:pt x="307" y="42"/>
                            </a:cubicBezTo>
                            <a:cubicBezTo>
                              <a:pt x="274" y="42"/>
                              <a:pt x="274" y="42"/>
                              <a:pt x="274" y="42"/>
                            </a:cubicBezTo>
                            <a:cubicBezTo>
                              <a:pt x="274" y="217"/>
                              <a:pt x="274" y="217"/>
                              <a:pt x="274" y="217"/>
                            </a:cubicBezTo>
                            <a:cubicBezTo>
                              <a:pt x="274" y="298"/>
                              <a:pt x="311" y="341"/>
                              <a:pt x="381" y="341"/>
                            </a:cubicBezTo>
                            <a:cubicBezTo>
                              <a:pt x="451" y="341"/>
                              <a:pt x="486" y="298"/>
                              <a:pt x="486" y="216"/>
                            </a:cubicBezTo>
                            <a:close/>
                            <a:moveTo>
                              <a:pt x="179" y="188"/>
                            </a:moveTo>
                            <a:cubicBezTo>
                              <a:pt x="179" y="273"/>
                              <a:pt x="140" y="306"/>
                              <a:pt x="76" y="306"/>
                            </a:cubicBezTo>
                            <a:cubicBezTo>
                              <a:pt x="33" y="306"/>
                              <a:pt x="33" y="306"/>
                              <a:pt x="33" y="306"/>
                            </a:cubicBezTo>
                            <a:cubicBezTo>
                              <a:pt x="33" y="72"/>
                              <a:pt x="33" y="72"/>
                              <a:pt x="33" y="72"/>
                            </a:cubicBezTo>
                            <a:cubicBezTo>
                              <a:pt x="75" y="72"/>
                              <a:pt x="75" y="72"/>
                              <a:pt x="75" y="72"/>
                            </a:cubicBezTo>
                            <a:cubicBezTo>
                              <a:pt x="143" y="72"/>
                              <a:pt x="179" y="113"/>
                              <a:pt x="179" y="188"/>
                            </a:cubicBezTo>
                            <a:close/>
                            <a:moveTo>
                              <a:pt x="212" y="187"/>
                            </a:moveTo>
                            <a:cubicBezTo>
                              <a:pt x="212" y="86"/>
                              <a:pt x="155" y="42"/>
                              <a:pt x="78" y="42"/>
                            </a:cubicBezTo>
                            <a:cubicBezTo>
                              <a:pt x="0" y="42"/>
                              <a:pt x="0" y="42"/>
                              <a:pt x="0" y="42"/>
                            </a:cubicBezTo>
                            <a:cubicBezTo>
                              <a:pt x="0" y="336"/>
                              <a:pt x="0" y="336"/>
                              <a:pt x="0" y="336"/>
                            </a:cubicBezTo>
                            <a:cubicBezTo>
                              <a:pt x="72" y="336"/>
                              <a:pt x="72" y="336"/>
                              <a:pt x="72" y="336"/>
                            </a:cubicBezTo>
                            <a:cubicBezTo>
                              <a:pt x="151" y="336"/>
                              <a:pt x="212" y="294"/>
                              <a:pt x="212" y="187"/>
                            </a:cubicBezTo>
                            <a:close/>
                          </a:path>
                        </a:pathLst>
                      </a:custGeom>
                      <a:solidFill>
                        <a:srgbClr val="28BD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Freeform 4" o:spid="_x0000_s1026" style="position:absolute;margin-left:204.7pt;margin-top:27.4pt;width:270.15pt;height:1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808,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" path="m10808,336v,-294,,-294,,-294c10776,42,10776,42,10776,42v,242,,242,,242c10772,277,10761,257,10755,247,10628,42,10628,42,10628,42v-32,,-32,,-32,c10596,336,10596,336,10596,336v31,,31,,31,c10627,98,10627,98,10627,98v4,8,15,27,21,37c10777,336,10777,336,10777,336r31,xm10533,336v,-30,,-30,,-30c10382,306,10382,306,10382,306v,-112,,-112,,-112c10466,194,10466,194,10466,194v,-30,,-30,,-30c10382,164,10382,164,10382,164v,-92,,-92,,-92c10527,72,10527,72,10527,72v,-30,,-30,,-30c10349,42,10349,42,10349,42v,294,,294,,294l10533,336xm10288,219v,-29,,-29,,-29c10203,190,10203,190,10203,190v,31,,31,,31c10256,221,10256,221,10256,221v,2,,2,,2c10256,281,10229,311,10180,311v-49,,-87,-50,-87,-122c10093,117,10129,67,10179,67v32,,50,12,69,37c10274,85,10274,85,10274,85v-23,-32,-54,-47,-94,-47c10109,38,10060,102,10060,190v,86,47,151,119,151c10241,341,10288,300,10288,219xm9995,336v,-294,,-294,,-294c9964,42,9964,42,9964,42v,242,,242,,242c9960,277,9949,257,9943,247,9816,42,9816,42,9816,42v-32,,-32,,-32,c9784,336,9784,336,9784,336v31,,31,,31,c9815,98,9815,98,9815,98v4,8,15,27,21,37c9965,336,9965,336,9965,336r30,xm9704,336v,-294,,-294,,-294c9672,42,9672,42,9672,42v,294,,294,,294l9704,336xm9601,259v,-44,-20,-66,-85,-89c9457,149,9446,135,9446,111v,-23,17,-44,58,-44c9533,67,9553,77,9574,95v21,-26,21,-26,21,-26c9570,49,9545,38,9506,38v-55,,-92,28,-92,75c9414,155,9435,176,9498,198v54,20,71,35,71,63c9569,292,9544,311,9505,311v-30,,-56,-14,-78,-35c9405,300,9405,300,9405,300v23,24,59,41,99,41c9565,341,9601,305,9601,259xm9358,259v,-44,-20,-66,-85,-89c9214,149,9203,135,9203,111v,-23,17,-44,57,-44c9289,67,9309,77,9330,95v21,-26,21,-26,21,-26c9327,49,9301,38,9262,38v-55,,-92,28,-92,75c9170,155,9191,176,9255,198v54,20,70,35,70,63c9325,292,9301,311,9262,311v-31,,-56,-14,-79,-35c9162,300,9162,300,9162,300v23,24,58,41,98,41c9322,341,9358,305,9358,259xm9085,190v,74,-38,121,-89,121c8945,311,8906,263,8906,189v,-74,38,-122,88,-122c9046,67,9085,116,9085,190xm9118,189v,-89,-49,-151,-122,-151c8923,38,8874,101,8874,190v,88,48,151,121,151c9068,341,9118,277,9118,189xm8833,336v,-30,,-30,,-30c8688,306,8688,306,8688,306v,-264,,-264,,-264c8655,42,8655,42,8655,42v,294,,294,,294l8833,336xm8566,131v,39,-21,60,-66,60c8428,191,8428,191,8428,191v,-119,,-119,,-119c8504,72,8504,72,8504,72v41,,62,21,62,59xm8599,130v,-60,-40,-88,-93,-88c8396,42,8396,42,8396,42v,294,,294,,294c8428,336,8428,336,8428,336v,-115,,-115,,-115c8500,221,8500,221,8500,221v59,,99,-33,99,-91xm8298,190v,74,-38,121,-89,121c8158,311,8120,263,8120,189v,-74,37,-122,88,-122c8259,67,8298,116,8298,190xm8331,189v,-89,-49,-151,-122,-151c8136,38,8087,101,8087,190v,88,48,151,121,151c8281,341,8331,277,8331,189xm7928,336v,-30,,-30,,-30c7776,306,7776,306,7776,306v,-112,,-112,,-112c7860,194,7860,194,7860,194v,-30,,-30,,-30c7776,164,7776,164,7776,164v,-92,,-92,,-92c7921,72,7921,72,7921,72v,-30,,-30,,-30c7744,42,7744,42,7744,42v,294,,294,,294l7928,336xm7646,127v,37,-21,55,-64,55c7503,182,7503,182,7503,182v,-110,,-110,,-110c7586,72,7586,72,7586,72v39,,60,19,60,55xm7679,125v,-56,-40,-83,-92,-83c7471,42,7471,42,7471,42v,294,,294,,294c7503,336,7503,336,7503,336v,-125,,-125,,-125c7573,211,7573,211,7573,211v63,125,63,125,63,125c7674,336,7674,336,7674,336,7609,209,7609,209,7609,209v42,-9,70,-38,70,-84xm7340,232v-101,,-101,,-101,c7271,136,7271,136,7271,136v7,-21,16,-47,19,-59c7293,89,7301,116,7308,135r32,97xm7410,336c7308,42,7308,42,7308,42v-36,,-36,,-36,c7170,336,7170,336,7170,336v33,,33,,33,c7229,261,7229,261,7229,261v121,,121,,121,c7375,336,7375,336,7375,336r35,xm7099,251v,34,-16,55,-60,55c6964,306,6964,306,6964,306v,-113,,-113,,-113c7037,193,7037,193,7037,193v38,,62,21,62,58xm7086,117v,26,-15,47,-51,47c6964,164,6964,164,6964,164v,-92,,-92,,-92c7037,72,7037,72,7037,72v33,,49,18,49,45xm7132,249v,-47,-29,-66,-56,-73c7101,167,7118,148,7118,116v,-51,-33,-74,-79,-74c6931,42,6931,42,6931,42v,294,,294,,294c7036,336,7036,336,7036,336v62,,96,-29,96,-87xm6872,72v,-30,,-30,,-30c6666,42,6666,42,6666,42v,30,,30,,30c6753,72,6753,72,6753,72v,264,,264,,264c6785,336,6785,336,6785,336v,-264,,-264,,-264l6872,72xm6607,336v,-294,,-294,,-294c6574,42,6574,42,6574,42v,126,,126,,126c6428,168,6428,168,6428,168v,-126,,-126,,-126c6395,42,6395,42,6395,42v,294,,294,,294c6428,336,6428,336,6428,336v,-138,,-138,,-138c6574,198,6574,198,6574,198v,138,,138,,138l6607,336xm6334,292v-23,-20,-23,-20,-23,-20c6292,297,6270,311,6238,311v-49,,-86,-50,-86,-122c6152,117,6188,67,6238,67v32,,50,12,68,37c6332,85,6332,85,6332,85,6309,53,6279,38,6239,38v-71,,-120,64,-120,152c6119,276,6166,341,6238,341v42,,74,-20,96,-49xm6052,336v,-294,,-294,,-294c6019,42,6019,42,6019,42v,294,,294,,294l6052,336xm5950,336v,-28,,-28,,-28c5776,308,5776,308,5776,308v11,-15,24,-32,35,-48c5950,71,5950,71,5950,71v,-29,,-29,,-29c5749,42,5749,42,5749,42v,29,,29,,29c5915,71,5915,71,5915,71v-11,14,-24,31,-36,47c5740,308,5740,308,5740,308v,28,,28,,28l5950,336xm5557,414c5557,,5557,,5557,v-30,,-30,,-30,c5527,414,5527,414,5527,414r30,xm5345,219v,-29,,-29,,-29c5261,190,5261,190,5261,190v,31,,31,,31c5314,221,5314,221,5314,221v,2,,2,,2c5314,281,5287,311,5238,311v-50,,-87,-50,-87,-122c5151,117,5187,67,5237,67v32,,50,12,69,37c5332,85,5332,85,5332,85,5309,53,5278,38,5238,38v-71,,-120,64,-120,152c5118,276,5165,341,5237,341v62,,108,-41,108,-122xm5053,336v,-294,,-294,,-294c5022,42,5022,42,5022,42v,242,,242,,242c5018,277,5007,257,5001,247,4873,42,4873,42,4873,42v-31,,-31,,-31,c4842,336,4842,336,4842,336v31,,31,,31,c4873,98,4873,98,4873,98v4,8,15,27,21,37c5023,336,5023,336,5023,336r30,xm4762,336v,-294,,-294,,-294c4729,42,4729,42,4729,42v,294,,294,,294l4762,336xm4666,42v-33,,-33,,-33,c4567,243,4567,243,4567,243v-6,17,-16,48,-19,58c4545,291,4536,261,4530,243,4465,42,4465,42,4465,42v-35,,-35,,-35,c4530,336,4530,336,4530,336v36,,36,,36,l4666,42xm4387,336v,-30,,-30,,-30c4236,306,4236,306,4236,306v,-112,,-112,,-112c4320,194,4320,194,4320,194v,-30,,-30,,-30c4236,164,4236,164,4236,164v,-92,,-92,,-92c4381,72,4381,72,4381,72v,-30,,-30,,-30c4204,42,4204,42,4204,42v,294,,294,,294l4387,336xm4142,219v,-29,,-29,,-29c4057,190,4057,190,4057,190v,31,,31,,31c4110,221,4110,221,4110,221v,2,,2,,2c4110,281,4083,311,4034,311v-49,,-87,-50,-87,-122c3947,117,3983,67,4033,67v32,,50,12,69,37c4128,85,4128,85,4128,85,4105,53,4075,38,4034,38v-71,,-120,64,-120,152c3914,276,3961,341,4033,341v62,,109,-41,109,-122xm3849,336v,-294,,-294,,-294c3814,42,3814,42,3814,42v-70,176,-70,176,-70,176c3737,235,3726,263,3723,275v-4,-12,-14,-39,-21,-57c3632,42,3632,42,3632,42v-36,,-36,,-36,c3596,336,3596,336,3596,336v31,,31,,31,c3627,106,3627,106,3627,106v3,11,11,33,18,48c3722,344,3722,344,3722,344v78,-190,78,-190,78,-190c3807,139,3815,117,3818,106v,230,,230,,230l3849,336xm3498,190v,74,-37,121,-88,121c3359,311,3320,263,3320,189v,-74,37,-122,88,-122c3459,67,3498,116,3498,190xm3531,189v,-89,-49,-151,-122,-151c3336,38,3287,101,3287,190v,88,48,151,121,151c3482,341,3531,277,3531,189xm3254,72v,-30,,-30,,-30c3081,42,3081,42,3081,42v,294,,294,,294c3114,336,3114,336,3114,336v,-137,,-137,,-137c3195,199,3195,199,3195,199v,-30,,-30,,-30c3114,169,3114,169,3114,169v,-97,,-97,,-97l3254,72xm3019,336v,-30,,-30,,-30c2868,306,2868,306,2868,306v,-112,,-112,,-112c2952,194,2952,194,2952,194v,-30,,-30,,-30c2868,164,2868,164,2868,164v,-92,,-92,,-92c3012,72,3012,72,3012,72v,-30,,-30,,-30c2835,42,2835,42,2835,42v,294,,294,,294l3019,336xm2772,336v,-30,,-30,,-30c2621,306,2621,306,2621,306v,-112,,-112,,-112c2705,194,2705,194,2705,194v,-30,,-30,,-30c2621,164,2621,164,2621,164v,-92,,-92,,-92c2766,72,2766,72,2766,72v,-30,,-30,,-30c2588,42,2588,42,2588,42v,294,,294,,294l2772,336xm2525,336v,-30,,-30,,-30c2379,306,2379,306,2379,306v,-264,,-264,,-264c2347,42,2347,42,2347,42v,294,,294,,294l2525,336xm2175,336v,-30,,-30,,-30c2024,306,2024,306,2024,306v,-112,,-112,,-112c2108,194,2108,194,2108,194v,-30,,-30,,-30c2024,164,2024,164,2024,164v,-92,,-92,,-92c2169,72,2169,72,2169,72v,-30,,-30,,-30c1991,42,1991,42,1991,42v,294,,294,,294l2175,336xm1914,336v,-294,,-294,,-294c1878,42,1878,42,1878,42v-70,176,-70,176,-70,176c1801,235,1791,263,1787,275v-4,-12,-14,-39,-21,-57c1697,42,1697,42,1697,42v-37,,-37,,-37,c1660,336,1660,336,1660,336v32,,32,,32,c1692,106,1692,106,1692,106v2,11,10,33,17,48c1786,344,1786,344,1786,344v79,-190,79,-190,79,-190c1871,139,1879,117,1882,106v,230,,230,,230l1914,336xm1529,232v-101,,-101,,-101,c1461,136,1461,136,1461,136v7,-21,15,-47,18,-59c1482,89,1490,116,1497,135r32,97xm1599,336c1497,42,1497,42,1497,42v-36,,-36,,-36,c1359,336,1359,336,1359,336v33,,33,,33,c1418,261,1418,261,1418,261v121,,121,,121,c1565,336,1565,336,1565,336r34,xm1312,336v,-28,,-28,,-28c1137,308,1137,308,1137,308v11,-15,24,-32,36,-48c1312,71,1312,71,1312,71v,-29,,-29,,-29c1110,42,1110,42,1110,42v,29,,29,,29c1277,71,1277,71,1277,71v-11,14,-24,31,-36,47c1102,308,1102,308,1102,308v,28,,28,,28l1312,336xm1021,127v,37,-20,55,-64,55c879,182,879,182,879,182v,-110,,-110,,-110c961,72,961,72,961,72v39,,60,19,60,55xm1054,125v,-56,-40,-83,-92,-83c846,42,846,42,846,42v,294,,294,,294c879,336,879,336,879,336v,-125,,-125,,-125c949,211,949,211,949,211v63,125,63,125,63,125c1049,336,1049,336,1049,336,985,209,985,209,985,209v42,-9,69,-38,69,-84xm771,216v,-174,,-174,,-174c738,42,738,42,738,42v,175,,175,,175c738,280,718,311,667,311v-51,,-75,-32,-75,-95c592,42,592,42,592,42v-33,,-33,,-33,c559,217,559,217,559,217v,81,36,124,106,124c736,341,771,298,771,216xm486,216v,-174,,-174,,-174c453,42,453,42,453,42v,175,,175,,175c453,280,433,311,382,311v-50,,-75,-32,-75,-95c307,42,307,42,307,42v-33,,-33,,-33,c274,217,274,217,274,217v,81,37,124,107,124c451,341,486,298,486,216xm179,188v,85,-39,118,-103,118c33,306,33,306,33,306,33,72,33,72,33,72v42,,42,,42,c143,72,179,113,179,188xm212,187c212,86,155,42,78,42,,42,,42,,42,,336,,336,,336v72,,72,,72,c151,336,212,294,212,187xe" fillcolor="#28bdb3" stroked="f">
              <v:path arrowok="t" o:connecttype="custom" o:connectlocs="3363505,108104;3295574,98452;3285099,13513;3255578,71748;3231136,109713;3105750,13513;3080356,13513;3039089,30565;2985444,96522;2968302,22200;2939416,109713;2855614,12226;2747370,13513;2719119,42148;2729594,41826;2567069,61130;2495012,52765;2427081,40861;2371531,13513;2437557,40217;2319790,13513;2253446,80757;2210593,52765;2200118,13513;2143615,23165;2086795,54052;2086795,108104;2009976,27348;1910620,108104;1824914,13513;1763967,0;1686831,71104;1624615,61130;1546844,13513;1511609,108104;1443679,96843;1392572,98452;1390668,13513;1304644,71104;1242427,61130;1175132,70139;1206240,49548;1110375,61130;978007,13513;1032922,23165;910394,23165;831988,98452;821513,13513;745012,108104;642481,52765;607564,13513;537094,108104;485353,74643;463767,13513;416470,99096;393933,37965;305052,23165;301243,67887;234264,69817;154272,69496;86976,69817;56820,60487" o:connectangles="0,0,0,0,0,0,0,0,0,0,0,0,0,0,0,0,0,0,0,0,0,0,0,0,0,0,0,0,0,0,0,0,0,0,0,0,0,0,0,0,0,0,0,0,0,0,0,0,0,0,0,0,0,0,0,0,0,0,0,0,0,0"/>
              <o:lock v:ext="edit" verticies="t"/>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Default="00B054E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Default="00AA5804">
    <w:pPr>
      <w:rPr>
        <w:szCs w:val="16"/>
      </w:rPr>
    </w:pPr>
    <w:r>
      <w:rPr>
        <w:noProof/>
      </w:rPr>
      <mc:AlternateContent>
        <mc:Choice Requires="wps">
          <w:drawing>
            <wp:anchor distT="0" distB="0" distL="114300" distR="114300" simplePos="0" relativeHeight="251666432" behindDoc="0" locked="0" layoutInCell="1" allowOverlap="1" wp14:anchorId="1B546561" wp14:editId="0FC201A6">
              <wp:simplePos x="0" y="0"/>
              <wp:positionH relativeFrom="column">
                <wp:posOffset>3054985</wp:posOffset>
              </wp:positionH>
              <wp:positionV relativeFrom="paragraph">
                <wp:posOffset>805180</wp:posOffset>
              </wp:positionV>
              <wp:extent cx="3431540" cy="131445"/>
              <wp:effectExtent l="0" t="0" r="0" b="0"/>
              <wp:wrapNone/>
              <wp:docPr id="7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431540" cy="131445"/>
                      </a:xfrm>
                      <a:custGeom>
                        <a:avLst/>
                        <a:gdLst>
                          <a:gd name="T0" fmla="*/ 10596 w 10808"/>
                          <a:gd name="T1" fmla="*/ 336 h 414"/>
                          <a:gd name="T2" fmla="*/ 10382 w 10808"/>
                          <a:gd name="T3" fmla="*/ 306 h 414"/>
                          <a:gd name="T4" fmla="*/ 10349 w 10808"/>
                          <a:gd name="T5" fmla="*/ 42 h 414"/>
                          <a:gd name="T6" fmla="*/ 10256 w 10808"/>
                          <a:gd name="T7" fmla="*/ 223 h 414"/>
                          <a:gd name="T8" fmla="*/ 10179 w 10808"/>
                          <a:gd name="T9" fmla="*/ 341 h 414"/>
                          <a:gd name="T10" fmla="*/ 9784 w 10808"/>
                          <a:gd name="T11" fmla="*/ 42 h 414"/>
                          <a:gd name="T12" fmla="*/ 9704 w 10808"/>
                          <a:gd name="T13" fmla="*/ 42 h 414"/>
                          <a:gd name="T14" fmla="*/ 9574 w 10808"/>
                          <a:gd name="T15" fmla="*/ 95 h 414"/>
                          <a:gd name="T16" fmla="*/ 9405 w 10808"/>
                          <a:gd name="T17" fmla="*/ 300 h 414"/>
                          <a:gd name="T18" fmla="*/ 9351 w 10808"/>
                          <a:gd name="T19" fmla="*/ 69 h 414"/>
                          <a:gd name="T20" fmla="*/ 9260 w 10808"/>
                          <a:gd name="T21" fmla="*/ 341 h 414"/>
                          <a:gd name="T22" fmla="*/ 8996 w 10808"/>
                          <a:gd name="T23" fmla="*/ 38 h 414"/>
                          <a:gd name="T24" fmla="*/ 8655 w 10808"/>
                          <a:gd name="T25" fmla="*/ 42 h 414"/>
                          <a:gd name="T26" fmla="*/ 8566 w 10808"/>
                          <a:gd name="T27" fmla="*/ 131 h 414"/>
                          <a:gd name="T28" fmla="*/ 8599 w 10808"/>
                          <a:gd name="T29" fmla="*/ 130 h 414"/>
                          <a:gd name="T30" fmla="*/ 8087 w 10808"/>
                          <a:gd name="T31" fmla="*/ 190 h 414"/>
                          <a:gd name="T32" fmla="*/ 7860 w 10808"/>
                          <a:gd name="T33" fmla="*/ 164 h 414"/>
                          <a:gd name="T34" fmla="*/ 7646 w 10808"/>
                          <a:gd name="T35" fmla="*/ 127 h 414"/>
                          <a:gd name="T36" fmla="*/ 7471 w 10808"/>
                          <a:gd name="T37" fmla="*/ 42 h 414"/>
                          <a:gd name="T38" fmla="*/ 7679 w 10808"/>
                          <a:gd name="T39" fmla="*/ 125 h 414"/>
                          <a:gd name="T40" fmla="*/ 7308 w 10808"/>
                          <a:gd name="T41" fmla="*/ 42 h 414"/>
                          <a:gd name="T42" fmla="*/ 7099 w 10808"/>
                          <a:gd name="T43" fmla="*/ 251 h 414"/>
                          <a:gd name="T44" fmla="*/ 6964 w 10808"/>
                          <a:gd name="T45" fmla="*/ 164 h 414"/>
                          <a:gd name="T46" fmla="*/ 6931 w 10808"/>
                          <a:gd name="T47" fmla="*/ 42 h 414"/>
                          <a:gd name="T48" fmla="*/ 6753 w 10808"/>
                          <a:gd name="T49" fmla="*/ 72 h 414"/>
                          <a:gd name="T50" fmla="*/ 6574 w 10808"/>
                          <a:gd name="T51" fmla="*/ 168 h 414"/>
                          <a:gd name="T52" fmla="*/ 6574 w 10808"/>
                          <a:gd name="T53" fmla="*/ 336 h 414"/>
                          <a:gd name="T54" fmla="*/ 6332 w 10808"/>
                          <a:gd name="T55" fmla="*/ 85 h 414"/>
                          <a:gd name="T56" fmla="*/ 6019 w 10808"/>
                          <a:gd name="T57" fmla="*/ 336 h 414"/>
                          <a:gd name="T58" fmla="*/ 5749 w 10808"/>
                          <a:gd name="T59" fmla="*/ 42 h 414"/>
                          <a:gd name="T60" fmla="*/ 5557 w 10808"/>
                          <a:gd name="T61" fmla="*/ 0 h 414"/>
                          <a:gd name="T62" fmla="*/ 5314 w 10808"/>
                          <a:gd name="T63" fmla="*/ 221 h 414"/>
                          <a:gd name="T64" fmla="*/ 5118 w 10808"/>
                          <a:gd name="T65" fmla="*/ 190 h 414"/>
                          <a:gd name="T66" fmla="*/ 4873 w 10808"/>
                          <a:gd name="T67" fmla="*/ 42 h 414"/>
                          <a:gd name="T68" fmla="*/ 4762 w 10808"/>
                          <a:gd name="T69" fmla="*/ 336 h 414"/>
                          <a:gd name="T70" fmla="*/ 4548 w 10808"/>
                          <a:gd name="T71" fmla="*/ 301 h 414"/>
                          <a:gd name="T72" fmla="*/ 4387 w 10808"/>
                          <a:gd name="T73" fmla="*/ 306 h 414"/>
                          <a:gd name="T74" fmla="*/ 4381 w 10808"/>
                          <a:gd name="T75" fmla="*/ 42 h 414"/>
                          <a:gd name="T76" fmla="*/ 4110 w 10808"/>
                          <a:gd name="T77" fmla="*/ 221 h 414"/>
                          <a:gd name="T78" fmla="*/ 3914 w 10808"/>
                          <a:gd name="T79" fmla="*/ 190 h 414"/>
                          <a:gd name="T80" fmla="*/ 3702 w 10808"/>
                          <a:gd name="T81" fmla="*/ 218 h 414"/>
                          <a:gd name="T82" fmla="*/ 3800 w 10808"/>
                          <a:gd name="T83" fmla="*/ 154 h 414"/>
                          <a:gd name="T84" fmla="*/ 3498 w 10808"/>
                          <a:gd name="T85" fmla="*/ 190 h 414"/>
                          <a:gd name="T86" fmla="*/ 3081 w 10808"/>
                          <a:gd name="T87" fmla="*/ 42 h 414"/>
                          <a:gd name="T88" fmla="*/ 3254 w 10808"/>
                          <a:gd name="T89" fmla="*/ 72 h 414"/>
                          <a:gd name="T90" fmla="*/ 2868 w 10808"/>
                          <a:gd name="T91" fmla="*/ 72 h 414"/>
                          <a:gd name="T92" fmla="*/ 2621 w 10808"/>
                          <a:gd name="T93" fmla="*/ 306 h 414"/>
                          <a:gd name="T94" fmla="*/ 2588 w 10808"/>
                          <a:gd name="T95" fmla="*/ 42 h 414"/>
                          <a:gd name="T96" fmla="*/ 2347 w 10808"/>
                          <a:gd name="T97" fmla="*/ 336 h 414"/>
                          <a:gd name="T98" fmla="*/ 2024 w 10808"/>
                          <a:gd name="T99" fmla="*/ 164 h 414"/>
                          <a:gd name="T100" fmla="*/ 1914 w 10808"/>
                          <a:gd name="T101" fmla="*/ 42 h 414"/>
                          <a:gd name="T102" fmla="*/ 1692 w 10808"/>
                          <a:gd name="T103" fmla="*/ 336 h 414"/>
                          <a:gd name="T104" fmla="*/ 1529 w 10808"/>
                          <a:gd name="T105" fmla="*/ 232 h 414"/>
                          <a:gd name="T106" fmla="*/ 1461 w 10808"/>
                          <a:gd name="T107" fmla="*/ 42 h 414"/>
                          <a:gd name="T108" fmla="*/ 1312 w 10808"/>
                          <a:gd name="T109" fmla="*/ 308 h 414"/>
                          <a:gd name="T110" fmla="*/ 1241 w 10808"/>
                          <a:gd name="T111" fmla="*/ 118 h 414"/>
                          <a:gd name="T112" fmla="*/ 961 w 10808"/>
                          <a:gd name="T113" fmla="*/ 72 h 414"/>
                          <a:gd name="T114" fmla="*/ 949 w 10808"/>
                          <a:gd name="T115" fmla="*/ 211 h 414"/>
                          <a:gd name="T116" fmla="*/ 738 w 10808"/>
                          <a:gd name="T117" fmla="*/ 217 h 414"/>
                          <a:gd name="T118" fmla="*/ 486 w 10808"/>
                          <a:gd name="T119" fmla="*/ 216 h 414"/>
                          <a:gd name="T120" fmla="*/ 274 w 10808"/>
                          <a:gd name="T121" fmla="*/ 217 h 414"/>
                          <a:gd name="T122" fmla="*/ 179 w 10808"/>
                          <a:gd name="T123" fmla="*/ 188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808" h="414">
                            <a:moveTo>
                              <a:pt x="10808" y="336"/>
                            </a:moveTo>
                            <a:cubicBezTo>
                              <a:pt x="10808" y="42"/>
                              <a:pt x="10808" y="42"/>
                              <a:pt x="10808" y="42"/>
                            </a:cubicBezTo>
                            <a:cubicBezTo>
                              <a:pt x="10776" y="42"/>
                              <a:pt x="10776" y="42"/>
                              <a:pt x="10776" y="42"/>
                            </a:cubicBezTo>
                            <a:cubicBezTo>
                              <a:pt x="10776" y="284"/>
                              <a:pt x="10776" y="284"/>
                              <a:pt x="10776" y="284"/>
                            </a:cubicBezTo>
                            <a:cubicBezTo>
                              <a:pt x="10772" y="277"/>
                              <a:pt x="10761" y="257"/>
                              <a:pt x="10755" y="247"/>
                            </a:cubicBezTo>
                            <a:cubicBezTo>
                              <a:pt x="10628" y="42"/>
                              <a:pt x="10628" y="42"/>
                              <a:pt x="10628" y="42"/>
                            </a:cubicBezTo>
                            <a:cubicBezTo>
                              <a:pt x="10596" y="42"/>
                              <a:pt x="10596" y="42"/>
                              <a:pt x="10596" y="42"/>
                            </a:cubicBezTo>
                            <a:cubicBezTo>
                              <a:pt x="10596" y="336"/>
                              <a:pt x="10596" y="336"/>
                              <a:pt x="10596" y="336"/>
                            </a:cubicBezTo>
                            <a:cubicBezTo>
                              <a:pt x="10627" y="336"/>
                              <a:pt x="10627" y="336"/>
                              <a:pt x="10627" y="336"/>
                            </a:cubicBezTo>
                            <a:cubicBezTo>
                              <a:pt x="10627" y="98"/>
                              <a:pt x="10627" y="98"/>
                              <a:pt x="10627" y="98"/>
                            </a:cubicBezTo>
                            <a:cubicBezTo>
                              <a:pt x="10631" y="106"/>
                              <a:pt x="10642" y="125"/>
                              <a:pt x="10648" y="135"/>
                            </a:cubicBezTo>
                            <a:cubicBezTo>
                              <a:pt x="10777" y="336"/>
                              <a:pt x="10777" y="336"/>
                              <a:pt x="10777" y="336"/>
                            </a:cubicBezTo>
                            <a:lnTo>
                              <a:pt x="10808" y="336"/>
                            </a:lnTo>
                            <a:close/>
                            <a:moveTo>
                              <a:pt x="10533" y="336"/>
                            </a:moveTo>
                            <a:cubicBezTo>
                              <a:pt x="10533" y="306"/>
                              <a:pt x="10533" y="306"/>
                              <a:pt x="10533" y="306"/>
                            </a:cubicBezTo>
                            <a:cubicBezTo>
                              <a:pt x="10382" y="306"/>
                              <a:pt x="10382" y="306"/>
                              <a:pt x="10382" y="306"/>
                            </a:cubicBezTo>
                            <a:cubicBezTo>
                              <a:pt x="10382" y="194"/>
                              <a:pt x="10382" y="194"/>
                              <a:pt x="10382" y="194"/>
                            </a:cubicBezTo>
                            <a:cubicBezTo>
                              <a:pt x="10466" y="194"/>
                              <a:pt x="10466" y="194"/>
                              <a:pt x="10466" y="194"/>
                            </a:cubicBezTo>
                            <a:cubicBezTo>
                              <a:pt x="10466" y="164"/>
                              <a:pt x="10466" y="164"/>
                              <a:pt x="10466" y="164"/>
                            </a:cubicBezTo>
                            <a:cubicBezTo>
                              <a:pt x="10382" y="164"/>
                              <a:pt x="10382" y="164"/>
                              <a:pt x="10382" y="164"/>
                            </a:cubicBezTo>
                            <a:cubicBezTo>
                              <a:pt x="10382" y="72"/>
                              <a:pt x="10382" y="72"/>
                              <a:pt x="10382" y="72"/>
                            </a:cubicBezTo>
                            <a:cubicBezTo>
                              <a:pt x="10527" y="72"/>
                              <a:pt x="10527" y="72"/>
                              <a:pt x="10527" y="72"/>
                            </a:cubicBezTo>
                            <a:cubicBezTo>
                              <a:pt x="10527" y="42"/>
                              <a:pt x="10527" y="42"/>
                              <a:pt x="10527" y="42"/>
                            </a:cubicBezTo>
                            <a:cubicBezTo>
                              <a:pt x="10349" y="42"/>
                              <a:pt x="10349" y="42"/>
                              <a:pt x="10349" y="42"/>
                            </a:cubicBezTo>
                            <a:cubicBezTo>
                              <a:pt x="10349" y="336"/>
                              <a:pt x="10349" y="336"/>
                              <a:pt x="10349" y="336"/>
                            </a:cubicBezTo>
                            <a:lnTo>
                              <a:pt x="10533" y="336"/>
                            </a:lnTo>
                            <a:close/>
                            <a:moveTo>
                              <a:pt x="10288" y="219"/>
                            </a:moveTo>
                            <a:cubicBezTo>
                              <a:pt x="10288" y="190"/>
                              <a:pt x="10288" y="190"/>
                              <a:pt x="10288" y="190"/>
                            </a:cubicBezTo>
                            <a:cubicBezTo>
                              <a:pt x="10203" y="190"/>
                              <a:pt x="10203" y="190"/>
                              <a:pt x="10203" y="190"/>
                            </a:cubicBezTo>
                            <a:cubicBezTo>
                              <a:pt x="10203" y="221"/>
                              <a:pt x="10203" y="221"/>
                              <a:pt x="10203" y="221"/>
                            </a:cubicBezTo>
                            <a:cubicBezTo>
                              <a:pt x="10256" y="221"/>
                              <a:pt x="10256" y="221"/>
                              <a:pt x="10256" y="221"/>
                            </a:cubicBezTo>
                            <a:cubicBezTo>
                              <a:pt x="10256" y="223"/>
                              <a:pt x="10256" y="223"/>
                              <a:pt x="10256" y="223"/>
                            </a:cubicBezTo>
                            <a:cubicBezTo>
                              <a:pt x="10256" y="281"/>
                              <a:pt x="10229" y="311"/>
                              <a:pt x="10180" y="311"/>
                            </a:cubicBezTo>
                            <a:cubicBezTo>
                              <a:pt x="10131" y="311"/>
                              <a:pt x="10093" y="261"/>
                              <a:pt x="10093" y="189"/>
                            </a:cubicBezTo>
                            <a:cubicBezTo>
                              <a:pt x="10093" y="117"/>
                              <a:pt x="10129" y="67"/>
                              <a:pt x="10179" y="67"/>
                            </a:cubicBezTo>
                            <a:cubicBezTo>
                              <a:pt x="10211" y="67"/>
                              <a:pt x="10229" y="79"/>
                              <a:pt x="10248" y="104"/>
                            </a:cubicBezTo>
                            <a:cubicBezTo>
                              <a:pt x="10274" y="85"/>
                              <a:pt x="10274" y="85"/>
                              <a:pt x="10274" y="85"/>
                            </a:cubicBezTo>
                            <a:cubicBezTo>
                              <a:pt x="10251" y="53"/>
                              <a:pt x="10220" y="38"/>
                              <a:pt x="10180" y="38"/>
                            </a:cubicBezTo>
                            <a:cubicBezTo>
                              <a:pt x="10109" y="38"/>
                              <a:pt x="10060" y="102"/>
                              <a:pt x="10060" y="190"/>
                            </a:cubicBezTo>
                            <a:cubicBezTo>
                              <a:pt x="10060" y="276"/>
                              <a:pt x="10107" y="341"/>
                              <a:pt x="10179" y="341"/>
                            </a:cubicBezTo>
                            <a:cubicBezTo>
                              <a:pt x="10241" y="341"/>
                              <a:pt x="10288" y="300"/>
                              <a:pt x="10288" y="219"/>
                            </a:cubicBezTo>
                            <a:close/>
                            <a:moveTo>
                              <a:pt x="9995" y="336"/>
                            </a:moveTo>
                            <a:cubicBezTo>
                              <a:pt x="9995" y="42"/>
                              <a:pt x="9995" y="42"/>
                              <a:pt x="9995" y="42"/>
                            </a:cubicBezTo>
                            <a:cubicBezTo>
                              <a:pt x="9964" y="42"/>
                              <a:pt x="9964" y="42"/>
                              <a:pt x="9964" y="42"/>
                            </a:cubicBezTo>
                            <a:cubicBezTo>
                              <a:pt x="9964" y="284"/>
                              <a:pt x="9964" y="284"/>
                              <a:pt x="9964" y="284"/>
                            </a:cubicBezTo>
                            <a:cubicBezTo>
                              <a:pt x="9960" y="277"/>
                              <a:pt x="9949" y="257"/>
                              <a:pt x="9943" y="247"/>
                            </a:cubicBezTo>
                            <a:cubicBezTo>
                              <a:pt x="9816" y="42"/>
                              <a:pt x="9816" y="42"/>
                              <a:pt x="9816" y="42"/>
                            </a:cubicBezTo>
                            <a:cubicBezTo>
                              <a:pt x="9784" y="42"/>
                              <a:pt x="9784" y="42"/>
                              <a:pt x="9784" y="42"/>
                            </a:cubicBezTo>
                            <a:cubicBezTo>
                              <a:pt x="9784" y="336"/>
                              <a:pt x="9784" y="336"/>
                              <a:pt x="9784" y="336"/>
                            </a:cubicBezTo>
                            <a:cubicBezTo>
                              <a:pt x="9815" y="336"/>
                              <a:pt x="9815" y="336"/>
                              <a:pt x="9815" y="336"/>
                            </a:cubicBezTo>
                            <a:cubicBezTo>
                              <a:pt x="9815" y="98"/>
                              <a:pt x="9815" y="98"/>
                              <a:pt x="9815" y="98"/>
                            </a:cubicBezTo>
                            <a:cubicBezTo>
                              <a:pt x="9819" y="106"/>
                              <a:pt x="9830" y="125"/>
                              <a:pt x="9836" y="135"/>
                            </a:cubicBezTo>
                            <a:cubicBezTo>
                              <a:pt x="9965" y="336"/>
                              <a:pt x="9965" y="336"/>
                              <a:pt x="9965" y="336"/>
                            </a:cubicBezTo>
                            <a:lnTo>
                              <a:pt x="9995" y="336"/>
                            </a:lnTo>
                            <a:close/>
                            <a:moveTo>
                              <a:pt x="9704" y="336"/>
                            </a:moveTo>
                            <a:cubicBezTo>
                              <a:pt x="9704" y="42"/>
                              <a:pt x="9704" y="42"/>
                              <a:pt x="9704" y="42"/>
                            </a:cubicBezTo>
                            <a:cubicBezTo>
                              <a:pt x="9672" y="42"/>
                              <a:pt x="9672" y="42"/>
                              <a:pt x="9672" y="42"/>
                            </a:cubicBezTo>
                            <a:cubicBezTo>
                              <a:pt x="9672" y="336"/>
                              <a:pt x="9672" y="336"/>
                              <a:pt x="9672" y="336"/>
                            </a:cubicBezTo>
                            <a:lnTo>
                              <a:pt x="9704" y="336"/>
                            </a:lnTo>
                            <a:close/>
                            <a:moveTo>
                              <a:pt x="9601" y="259"/>
                            </a:moveTo>
                            <a:cubicBezTo>
                              <a:pt x="9601" y="215"/>
                              <a:pt x="9581" y="193"/>
                              <a:pt x="9516" y="170"/>
                            </a:cubicBezTo>
                            <a:cubicBezTo>
                              <a:pt x="9457" y="149"/>
                              <a:pt x="9446" y="135"/>
                              <a:pt x="9446" y="111"/>
                            </a:cubicBezTo>
                            <a:cubicBezTo>
                              <a:pt x="9446" y="88"/>
                              <a:pt x="9463" y="67"/>
                              <a:pt x="9504" y="67"/>
                            </a:cubicBezTo>
                            <a:cubicBezTo>
                              <a:pt x="9533" y="67"/>
                              <a:pt x="9553" y="77"/>
                              <a:pt x="9574" y="95"/>
                            </a:cubicBezTo>
                            <a:cubicBezTo>
                              <a:pt x="9595" y="69"/>
                              <a:pt x="9595" y="69"/>
                              <a:pt x="9595" y="69"/>
                            </a:cubicBezTo>
                            <a:cubicBezTo>
                              <a:pt x="9570" y="49"/>
                              <a:pt x="9545" y="38"/>
                              <a:pt x="9506" y="38"/>
                            </a:cubicBezTo>
                            <a:cubicBezTo>
                              <a:pt x="9451" y="38"/>
                              <a:pt x="9414" y="66"/>
                              <a:pt x="9414" y="113"/>
                            </a:cubicBezTo>
                            <a:cubicBezTo>
                              <a:pt x="9414" y="155"/>
                              <a:pt x="9435" y="176"/>
                              <a:pt x="9498" y="198"/>
                            </a:cubicBezTo>
                            <a:cubicBezTo>
                              <a:pt x="9552" y="218"/>
                              <a:pt x="9569" y="233"/>
                              <a:pt x="9569" y="261"/>
                            </a:cubicBezTo>
                            <a:cubicBezTo>
                              <a:pt x="9569" y="292"/>
                              <a:pt x="9544" y="311"/>
                              <a:pt x="9505" y="311"/>
                            </a:cubicBezTo>
                            <a:cubicBezTo>
                              <a:pt x="9475" y="311"/>
                              <a:pt x="9449" y="297"/>
                              <a:pt x="9427" y="276"/>
                            </a:cubicBezTo>
                            <a:cubicBezTo>
                              <a:pt x="9405" y="300"/>
                              <a:pt x="9405" y="300"/>
                              <a:pt x="9405" y="300"/>
                            </a:cubicBezTo>
                            <a:cubicBezTo>
                              <a:pt x="9428" y="324"/>
                              <a:pt x="9464" y="341"/>
                              <a:pt x="9504" y="341"/>
                            </a:cubicBezTo>
                            <a:cubicBezTo>
                              <a:pt x="9565" y="341"/>
                              <a:pt x="9601" y="305"/>
                              <a:pt x="9601" y="259"/>
                            </a:cubicBezTo>
                            <a:close/>
                            <a:moveTo>
                              <a:pt x="9358" y="259"/>
                            </a:moveTo>
                            <a:cubicBezTo>
                              <a:pt x="9358" y="215"/>
                              <a:pt x="9338" y="193"/>
                              <a:pt x="9273" y="170"/>
                            </a:cubicBezTo>
                            <a:cubicBezTo>
                              <a:pt x="9214" y="149"/>
                              <a:pt x="9203" y="135"/>
                              <a:pt x="9203" y="111"/>
                            </a:cubicBezTo>
                            <a:cubicBezTo>
                              <a:pt x="9203" y="88"/>
                              <a:pt x="9220" y="67"/>
                              <a:pt x="9260" y="67"/>
                            </a:cubicBezTo>
                            <a:cubicBezTo>
                              <a:pt x="9289" y="67"/>
                              <a:pt x="9309" y="77"/>
                              <a:pt x="9330" y="95"/>
                            </a:cubicBezTo>
                            <a:cubicBezTo>
                              <a:pt x="9351" y="69"/>
                              <a:pt x="9351" y="69"/>
                              <a:pt x="9351" y="69"/>
                            </a:cubicBezTo>
                            <a:cubicBezTo>
                              <a:pt x="9327" y="49"/>
                              <a:pt x="9301" y="38"/>
                              <a:pt x="9262" y="38"/>
                            </a:cubicBezTo>
                            <a:cubicBezTo>
                              <a:pt x="9207" y="38"/>
                              <a:pt x="9170" y="66"/>
                              <a:pt x="9170" y="113"/>
                            </a:cubicBezTo>
                            <a:cubicBezTo>
                              <a:pt x="9170" y="155"/>
                              <a:pt x="9191" y="176"/>
                              <a:pt x="9255" y="198"/>
                            </a:cubicBezTo>
                            <a:cubicBezTo>
                              <a:pt x="9309" y="218"/>
                              <a:pt x="9325" y="233"/>
                              <a:pt x="9325" y="261"/>
                            </a:cubicBezTo>
                            <a:cubicBezTo>
                              <a:pt x="9325" y="292"/>
                              <a:pt x="9301" y="311"/>
                              <a:pt x="9262" y="311"/>
                            </a:cubicBezTo>
                            <a:cubicBezTo>
                              <a:pt x="9231" y="311"/>
                              <a:pt x="9206" y="297"/>
                              <a:pt x="9183" y="276"/>
                            </a:cubicBezTo>
                            <a:cubicBezTo>
                              <a:pt x="9162" y="300"/>
                              <a:pt x="9162" y="300"/>
                              <a:pt x="9162" y="300"/>
                            </a:cubicBezTo>
                            <a:cubicBezTo>
                              <a:pt x="9185" y="324"/>
                              <a:pt x="9220" y="341"/>
                              <a:pt x="9260" y="341"/>
                            </a:cubicBezTo>
                            <a:cubicBezTo>
                              <a:pt x="9322" y="341"/>
                              <a:pt x="9358" y="305"/>
                              <a:pt x="9358" y="259"/>
                            </a:cubicBezTo>
                            <a:close/>
                            <a:moveTo>
                              <a:pt x="9085" y="190"/>
                            </a:moveTo>
                            <a:cubicBezTo>
                              <a:pt x="9085" y="264"/>
                              <a:pt x="9047" y="311"/>
                              <a:pt x="8996" y="311"/>
                            </a:cubicBezTo>
                            <a:cubicBezTo>
                              <a:pt x="8945" y="311"/>
                              <a:pt x="8906" y="263"/>
                              <a:pt x="8906" y="189"/>
                            </a:cubicBezTo>
                            <a:cubicBezTo>
                              <a:pt x="8906" y="115"/>
                              <a:pt x="8944" y="67"/>
                              <a:pt x="8994" y="67"/>
                            </a:cubicBezTo>
                            <a:cubicBezTo>
                              <a:pt x="9046" y="67"/>
                              <a:pt x="9085" y="116"/>
                              <a:pt x="9085" y="190"/>
                            </a:cubicBezTo>
                            <a:close/>
                            <a:moveTo>
                              <a:pt x="9118" y="189"/>
                            </a:moveTo>
                            <a:cubicBezTo>
                              <a:pt x="9118" y="100"/>
                              <a:pt x="9069" y="38"/>
                              <a:pt x="8996" y="38"/>
                            </a:cubicBezTo>
                            <a:cubicBezTo>
                              <a:pt x="8923" y="38"/>
                              <a:pt x="8874" y="101"/>
                              <a:pt x="8874" y="190"/>
                            </a:cubicBezTo>
                            <a:cubicBezTo>
                              <a:pt x="8874" y="278"/>
                              <a:pt x="8922" y="341"/>
                              <a:pt x="8995" y="341"/>
                            </a:cubicBezTo>
                            <a:cubicBezTo>
                              <a:pt x="9068" y="341"/>
                              <a:pt x="9118" y="277"/>
                              <a:pt x="9118" y="189"/>
                            </a:cubicBezTo>
                            <a:close/>
                            <a:moveTo>
                              <a:pt x="8833" y="336"/>
                            </a:moveTo>
                            <a:cubicBezTo>
                              <a:pt x="8833" y="306"/>
                              <a:pt x="8833" y="306"/>
                              <a:pt x="8833" y="306"/>
                            </a:cubicBezTo>
                            <a:cubicBezTo>
                              <a:pt x="8688" y="306"/>
                              <a:pt x="8688" y="306"/>
                              <a:pt x="8688" y="306"/>
                            </a:cubicBezTo>
                            <a:cubicBezTo>
                              <a:pt x="8688" y="42"/>
                              <a:pt x="8688" y="42"/>
                              <a:pt x="8688" y="42"/>
                            </a:cubicBezTo>
                            <a:cubicBezTo>
                              <a:pt x="8655" y="42"/>
                              <a:pt x="8655" y="42"/>
                              <a:pt x="8655" y="42"/>
                            </a:cubicBezTo>
                            <a:cubicBezTo>
                              <a:pt x="8655" y="336"/>
                              <a:pt x="8655" y="336"/>
                              <a:pt x="8655" y="336"/>
                            </a:cubicBezTo>
                            <a:lnTo>
                              <a:pt x="8833" y="336"/>
                            </a:lnTo>
                            <a:close/>
                            <a:moveTo>
                              <a:pt x="8566" y="131"/>
                            </a:moveTo>
                            <a:cubicBezTo>
                              <a:pt x="8566" y="170"/>
                              <a:pt x="8545" y="191"/>
                              <a:pt x="8500" y="191"/>
                            </a:cubicBezTo>
                            <a:cubicBezTo>
                              <a:pt x="8428" y="191"/>
                              <a:pt x="8428" y="191"/>
                              <a:pt x="8428" y="191"/>
                            </a:cubicBezTo>
                            <a:cubicBezTo>
                              <a:pt x="8428" y="72"/>
                              <a:pt x="8428" y="72"/>
                              <a:pt x="8428" y="72"/>
                            </a:cubicBezTo>
                            <a:cubicBezTo>
                              <a:pt x="8504" y="72"/>
                              <a:pt x="8504" y="72"/>
                              <a:pt x="8504" y="72"/>
                            </a:cubicBezTo>
                            <a:cubicBezTo>
                              <a:pt x="8545" y="72"/>
                              <a:pt x="8566" y="93"/>
                              <a:pt x="8566" y="131"/>
                            </a:cubicBezTo>
                            <a:close/>
                            <a:moveTo>
                              <a:pt x="8599" y="130"/>
                            </a:moveTo>
                            <a:cubicBezTo>
                              <a:pt x="8599" y="70"/>
                              <a:pt x="8559" y="42"/>
                              <a:pt x="8506" y="42"/>
                            </a:cubicBezTo>
                            <a:cubicBezTo>
                              <a:pt x="8396" y="42"/>
                              <a:pt x="8396" y="42"/>
                              <a:pt x="8396" y="42"/>
                            </a:cubicBezTo>
                            <a:cubicBezTo>
                              <a:pt x="8396" y="336"/>
                              <a:pt x="8396" y="336"/>
                              <a:pt x="8396" y="336"/>
                            </a:cubicBezTo>
                            <a:cubicBezTo>
                              <a:pt x="8428" y="336"/>
                              <a:pt x="8428" y="336"/>
                              <a:pt x="8428" y="336"/>
                            </a:cubicBezTo>
                            <a:cubicBezTo>
                              <a:pt x="8428" y="221"/>
                              <a:pt x="8428" y="221"/>
                              <a:pt x="8428" y="221"/>
                            </a:cubicBezTo>
                            <a:cubicBezTo>
                              <a:pt x="8500" y="221"/>
                              <a:pt x="8500" y="221"/>
                              <a:pt x="8500" y="221"/>
                            </a:cubicBezTo>
                            <a:cubicBezTo>
                              <a:pt x="8559" y="221"/>
                              <a:pt x="8599" y="188"/>
                              <a:pt x="8599" y="130"/>
                            </a:cubicBezTo>
                            <a:close/>
                            <a:moveTo>
                              <a:pt x="8298" y="190"/>
                            </a:moveTo>
                            <a:cubicBezTo>
                              <a:pt x="8298" y="264"/>
                              <a:pt x="8260" y="311"/>
                              <a:pt x="8209" y="311"/>
                            </a:cubicBezTo>
                            <a:cubicBezTo>
                              <a:pt x="8158" y="311"/>
                              <a:pt x="8120" y="263"/>
                              <a:pt x="8120" y="189"/>
                            </a:cubicBezTo>
                            <a:cubicBezTo>
                              <a:pt x="8120" y="115"/>
                              <a:pt x="8157" y="67"/>
                              <a:pt x="8208" y="67"/>
                            </a:cubicBezTo>
                            <a:cubicBezTo>
                              <a:pt x="8259" y="67"/>
                              <a:pt x="8298" y="116"/>
                              <a:pt x="8298" y="190"/>
                            </a:cubicBezTo>
                            <a:close/>
                            <a:moveTo>
                              <a:pt x="8331" y="189"/>
                            </a:moveTo>
                            <a:cubicBezTo>
                              <a:pt x="8331" y="100"/>
                              <a:pt x="8282" y="38"/>
                              <a:pt x="8209" y="38"/>
                            </a:cubicBezTo>
                            <a:cubicBezTo>
                              <a:pt x="8136" y="38"/>
                              <a:pt x="8087" y="101"/>
                              <a:pt x="8087" y="190"/>
                            </a:cubicBezTo>
                            <a:cubicBezTo>
                              <a:pt x="8087" y="278"/>
                              <a:pt x="8135" y="341"/>
                              <a:pt x="8208" y="341"/>
                            </a:cubicBezTo>
                            <a:cubicBezTo>
                              <a:pt x="8281" y="341"/>
                              <a:pt x="8331" y="277"/>
                              <a:pt x="8331" y="189"/>
                            </a:cubicBezTo>
                            <a:close/>
                            <a:moveTo>
                              <a:pt x="7928" y="336"/>
                            </a:moveTo>
                            <a:cubicBezTo>
                              <a:pt x="7928" y="306"/>
                              <a:pt x="7928" y="306"/>
                              <a:pt x="7928" y="306"/>
                            </a:cubicBezTo>
                            <a:cubicBezTo>
                              <a:pt x="7776" y="306"/>
                              <a:pt x="7776" y="306"/>
                              <a:pt x="7776" y="306"/>
                            </a:cubicBezTo>
                            <a:cubicBezTo>
                              <a:pt x="7776" y="194"/>
                              <a:pt x="7776" y="194"/>
                              <a:pt x="7776" y="194"/>
                            </a:cubicBezTo>
                            <a:cubicBezTo>
                              <a:pt x="7860" y="194"/>
                              <a:pt x="7860" y="194"/>
                              <a:pt x="7860" y="194"/>
                            </a:cubicBezTo>
                            <a:cubicBezTo>
                              <a:pt x="7860" y="164"/>
                              <a:pt x="7860" y="164"/>
                              <a:pt x="7860" y="164"/>
                            </a:cubicBezTo>
                            <a:cubicBezTo>
                              <a:pt x="7776" y="164"/>
                              <a:pt x="7776" y="164"/>
                              <a:pt x="7776" y="164"/>
                            </a:cubicBezTo>
                            <a:cubicBezTo>
                              <a:pt x="7776" y="72"/>
                              <a:pt x="7776" y="72"/>
                              <a:pt x="7776" y="72"/>
                            </a:cubicBezTo>
                            <a:cubicBezTo>
                              <a:pt x="7921" y="72"/>
                              <a:pt x="7921" y="72"/>
                              <a:pt x="7921" y="72"/>
                            </a:cubicBezTo>
                            <a:cubicBezTo>
                              <a:pt x="7921" y="42"/>
                              <a:pt x="7921" y="42"/>
                              <a:pt x="7921" y="42"/>
                            </a:cubicBezTo>
                            <a:cubicBezTo>
                              <a:pt x="7744" y="42"/>
                              <a:pt x="7744" y="42"/>
                              <a:pt x="7744" y="42"/>
                            </a:cubicBezTo>
                            <a:cubicBezTo>
                              <a:pt x="7744" y="336"/>
                              <a:pt x="7744" y="336"/>
                              <a:pt x="7744" y="336"/>
                            </a:cubicBezTo>
                            <a:lnTo>
                              <a:pt x="7928" y="336"/>
                            </a:lnTo>
                            <a:close/>
                            <a:moveTo>
                              <a:pt x="7646" y="127"/>
                            </a:moveTo>
                            <a:cubicBezTo>
                              <a:pt x="7646" y="164"/>
                              <a:pt x="7625" y="182"/>
                              <a:pt x="7582" y="182"/>
                            </a:cubicBezTo>
                            <a:cubicBezTo>
                              <a:pt x="7503" y="182"/>
                              <a:pt x="7503" y="182"/>
                              <a:pt x="7503" y="182"/>
                            </a:cubicBezTo>
                            <a:cubicBezTo>
                              <a:pt x="7503" y="72"/>
                              <a:pt x="7503" y="72"/>
                              <a:pt x="7503" y="72"/>
                            </a:cubicBezTo>
                            <a:cubicBezTo>
                              <a:pt x="7586" y="72"/>
                              <a:pt x="7586" y="72"/>
                              <a:pt x="7586" y="72"/>
                            </a:cubicBezTo>
                            <a:cubicBezTo>
                              <a:pt x="7625" y="72"/>
                              <a:pt x="7646" y="91"/>
                              <a:pt x="7646" y="127"/>
                            </a:cubicBezTo>
                            <a:close/>
                            <a:moveTo>
                              <a:pt x="7679" y="125"/>
                            </a:moveTo>
                            <a:cubicBezTo>
                              <a:pt x="7679" y="69"/>
                              <a:pt x="7639" y="42"/>
                              <a:pt x="7587" y="42"/>
                            </a:cubicBezTo>
                            <a:cubicBezTo>
                              <a:pt x="7471" y="42"/>
                              <a:pt x="7471" y="42"/>
                              <a:pt x="7471" y="42"/>
                            </a:cubicBezTo>
                            <a:cubicBezTo>
                              <a:pt x="7471" y="336"/>
                              <a:pt x="7471" y="336"/>
                              <a:pt x="7471" y="336"/>
                            </a:cubicBezTo>
                            <a:cubicBezTo>
                              <a:pt x="7503" y="336"/>
                              <a:pt x="7503" y="336"/>
                              <a:pt x="7503" y="336"/>
                            </a:cubicBezTo>
                            <a:cubicBezTo>
                              <a:pt x="7503" y="211"/>
                              <a:pt x="7503" y="211"/>
                              <a:pt x="7503" y="211"/>
                            </a:cubicBezTo>
                            <a:cubicBezTo>
                              <a:pt x="7573" y="211"/>
                              <a:pt x="7573" y="211"/>
                              <a:pt x="7573" y="211"/>
                            </a:cubicBezTo>
                            <a:cubicBezTo>
                              <a:pt x="7636" y="336"/>
                              <a:pt x="7636" y="336"/>
                              <a:pt x="7636" y="336"/>
                            </a:cubicBezTo>
                            <a:cubicBezTo>
                              <a:pt x="7674" y="336"/>
                              <a:pt x="7674" y="336"/>
                              <a:pt x="7674" y="336"/>
                            </a:cubicBezTo>
                            <a:cubicBezTo>
                              <a:pt x="7609" y="209"/>
                              <a:pt x="7609" y="209"/>
                              <a:pt x="7609" y="209"/>
                            </a:cubicBezTo>
                            <a:cubicBezTo>
                              <a:pt x="7651" y="200"/>
                              <a:pt x="7679" y="171"/>
                              <a:pt x="7679" y="125"/>
                            </a:cubicBezTo>
                            <a:close/>
                            <a:moveTo>
                              <a:pt x="7340" y="232"/>
                            </a:moveTo>
                            <a:cubicBezTo>
                              <a:pt x="7239" y="232"/>
                              <a:pt x="7239" y="232"/>
                              <a:pt x="7239" y="232"/>
                            </a:cubicBezTo>
                            <a:cubicBezTo>
                              <a:pt x="7271" y="136"/>
                              <a:pt x="7271" y="136"/>
                              <a:pt x="7271" y="136"/>
                            </a:cubicBezTo>
                            <a:cubicBezTo>
                              <a:pt x="7278" y="115"/>
                              <a:pt x="7287" y="89"/>
                              <a:pt x="7290" y="77"/>
                            </a:cubicBezTo>
                            <a:cubicBezTo>
                              <a:pt x="7293" y="89"/>
                              <a:pt x="7301" y="116"/>
                              <a:pt x="7308" y="135"/>
                            </a:cubicBezTo>
                            <a:lnTo>
                              <a:pt x="7340" y="232"/>
                            </a:lnTo>
                            <a:close/>
                            <a:moveTo>
                              <a:pt x="7410" y="336"/>
                            </a:moveTo>
                            <a:cubicBezTo>
                              <a:pt x="7308" y="42"/>
                              <a:pt x="7308" y="42"/>
                              <a:pt x="7308" y="42"/>
                            </a:cubicBezTo>
                            <a:cubicBezTo>
                              <a:pt x="7272" y="42"/>
                              <a:pt x="7272" y="42"/>
                              <a:pt x="7272" y="42"/>
                            </a:cubicBezTo>
                            <a:cubicBezTo>
                              <a:pt x="7170" y="336"/>
                              <a:pt x="7170" y="336"/>
                              <a:pt x="7170" y="336"/>
                            </a:cubicBezTo>
                            <a:cubicBezTo>
                              <a:pt x="7203" y="336"/>
                              <a:pt x="7203" y="336"/>
                              <a:pt x="7203" y="336"/>
                            </a:cubicBezTo>
                            <a:cubicBezTo>
                              <a:pt x="7229" y="261"/>
                              <a:pt x="7229" y="261"/>
                              <a:pt x="7229" y="261"/>
                            </a:cubicBezTo>
                            <a:cubicBezTo>
                              <a:pt x="7350" y="261"/>
                              <a:pt x="7350" y="261"/>
                              <a:pt x="7350" y="261"/>
                            </a:cubicBezTo>
                            <a:cubicBezTo>
                              <a:pt x="7375" y="336"/>
                              <a:pt x="7375" y="336"/>
                              <a:pt x="7375" y="336"/>
                            </a:cubicBezTo>
                            <a:lnTo>
                              <a:pt x="7410" y="336"/>
                            </a:lnTo>
                            <a:close/>
                            <a:moveTo>
                              <a:pt x="7099" y="251"/>
                            </a:moveTo>
                            <a:cubicBezTo>
                              <a:pt x="7099" y="285"/>
                              <a:pt x="7083" y="306"/>
                              <a:pt x="7039" y="306"/>
                            </a:cubicBezTo>
                            <a:cubicBezTo>
                              <a:pt x="6964" y="306"/>
                              <a:pt x="6964" y="306"/>
                              <a:pt x="6964" y="306"/>
                            </a:cubicBezTo>
                            <a:cubicBezTo>
                              <a:pt x="6964" y="193"/>
                              <a:pt x="6964" y="193"/>
                              <a:pt x="6964" y="193"/>
                            </a:cubicBezTo>
                            <a:cubicBezTo>
                              <a:pt x="7037" y="193"/>
                              <a:pt x="7037" y="193"/>
                              <a:pt x="7037" y="193"/>
                            </a:cubicBezTo>
                            <a:cubicBezTo>
                              <a:pt x="7075" y="193"/>
                              <a:pt x="7099" y="214"/>
                              <a:pt x="7099" y="251"/>
                            </a:cubicBezTo>
                            <a:close/>
                            <a:moveTo>
                              <a:pt x="7086" y="117"/>
                            </a:moveTo>
                            <a:cubicBezTo>
                              <a:pt x="7086" y="143"/>
                              <a:pt x="7071" y="164"/>
                              <a:pt x="7035" y="164"/>
                            </a:cubicBezTo>
                            <a:cubicBezTo>
                              <a:pt x="6964" y="164"/>
                              <a:pt x="6964" y="164"/>
                              <a:pt x="6964" y="164"/>
                            </a:cubicBezTo>
                            <a:cubicBezTo>
                              <a:pt x="6964" y="72"/>
                              <a:pt x="6964" y="72"/>
                              <a:pt x="6964" y="72"/>
                            </a:cubicBezTo>
                            <a:cubicBezTo>
                              <a:pt x="7037" y="72"/>
                              <a:pt x="7037" y="72"/>
                              <a:pt x="7037" y="72"/>
                            </a:cubicBezTo>
                            <a:cubicBezTo>
                              <a:pt x="7070" y="72"/>
                              <a:pt x="7086" y="90"/>
                              <a:pt x="7086" y="117"/>
                            </a:cubicBezTo>
                            <a:close/>
                            <a:moveTo>
                              <a:pt x="7132" y="249"/>
                            </a:moveTo>
                            <a:cubicBezTo>
                              <a:pt x="7132" y="202"/>
                              <a:pt x="7103" y="183"/>
                              <a:pt x="7076" y="176"/>
                            </a:cubicBezTo>
                            <a:cubicBezTo>
                              <a:pt x="7101" y="167"/>
                              <a:pt x="7118" y="148"/>
                              <a:pt x="7118" y="116"/>
                            </a:cubicBezTo>
                            <a:cubicBezTo>
                              <a:pt x="7118" y="65"/>
                              <a:pt x="7085" y="42"/>
                              <a:pt x="7039" y="42"/>
                            </a:cubicBezTo>
                            <a:cubicBezTo>
                              <a:pt x="6931" y="42"/>
                              <a:pt x="6931" y="42"/>
                              <a:pt x="6931" y="42"/>
                            </a:cubicBezTo>
                            <a:cubicBezTo>
                              <a:pt x="6931" y="336"/>
                              <a:pt x="6931" y="336"/>
                              <a:pt x="6931" y="336"/>
                            </a:cubicBezTo>
                            <a:cubicBezTo>
                              <a:pt x="7036" y="336"/>
                              <a:pt x="7036" y="336"/>
                              <a:pt x="7036" y="336"/>
                            </a:cubicBezTo>
                            <a:cubicBezTo>
                              <a:pt x="7098" y="336"/>
                              <a:pt x="7132" y="307"/>
                              <a:pt x="7132" y="249"/>
                            </a:cubicBezTo>
                            <a:close/>
                            <a:moveTo>
                              <a:pt x="6872" y="72"/>
                            </a:moveTo>
                            <a:cubicBezTo>
                              <a:pt x="6872" y="42"/>
                              <a:pt x="6872" y="42"/>
                              <a:pt x="6872" y="42"/>
                            </a:cubicBezTo>
                            <a:cubicBezTo>
                              <a:pt x="6666" y="42"/>
                              <a:pt x="6666" y="42"/>
                              <a:pt x="6666" y="42"/>
                            </a:cubicBezTo>
                            <a:cubicBezTo>
                              <a:pt x="6666" y="72"/>
                              <a:pt x="6666" y="72"/>
                              <a:pt x="6666" y="72"/>
                            </a:cubicBezTo>
                            <a:cubicBezTo>
                              <a:pt x="6753" y="72"/>
                              <a:pt x="6753" y="72"/>
                              <a:pt x="6753" y="72"/>
                            </a:cubicBezTo>
                            <a:cubicBezTo>
                              <a:pt x="6753" y="336"/>
                              <a:pt x="6753" y="336"/>
                              <a:pt x="6753" y="336"/>
                            </a:cubicBezTo>
                            <a:cubicBezTo>
                              <a:pt x="6785" y="336"/>
                              <a:pt x="6785" y="336"/>
                              <a:pt x="6785" y="336"/>
                            </a:cubicBezTo>
                            <a:cubicBezTo>
                              <a:pt x="6785" y="72"/>
                              <a:pt x="6785" y="72"/>
                              <a:pt x="6785" y="72"/>
                            </a:cubicBezTo>
                            <a:lnTo>
                              <a:pt x="6872" y="72"/>
                            </a:lnTo>
                            <a:close/>
                            <a:moveTo>
                              <a:pt x="6607" y="336"/>
                            </a:moveTo>
                            <a:cubicBezTo>
                              <a:pt x="6607" y="42"/>
                              <a:pt x="6607" y="42"/>
                              <a:pt x="6607" y="42"/>
                            </a:cubicBezTo>
                            <a:cubicBezTo>
                              <a:pt x="6574" y="42"/>
                              <a:pt x="6574" y="42"/>
                              <a:pt x="6574" y="42"/>
                            </a:cubicBezTo>
                            <a:cubicBezTo>
                              <a:pt x="6574" y="168"/>
                              <a:pt x="6574" y="168"/>
                              <a:pt x="6574" y="168"/>
                            </a:cubicBezTo>
                            <a:cubicBezTo>
                              <a:pt x="6428" y="168"/>
                              <a:pt x="6428" y="168"/>
                              <a:pt x="6428" y="168"/>
                            </a:cubicBezTo>
                            <a:cubicBezTo>
                              <a:pt x="6428" y="42"/>
                              <a:pt x="6428" y="42"/>
                              <a:pt x="6428" y="42"/>
                            </a:cubicBezTo>
                            <a:cubicBezTo>
                              <a:pt x="6395" y="42"/>
                              <a:pt x="6395" y="42"/>
                              <a:pt x="6395" y="42"/>
                            </a:cubicBezTo>
                            <a:cubicBezTo>
                              <a:pt x="6395" y="336"/>
                              <a:pt x="6395" y="336"/>
                              <a:pt x="6395" y="336"/>
                            </a:cubicBezTo>
                            <a:cubicBezTo>
                              <a:pt x="6428" y="336"/>
                              <a:pt x="6428" y="336"/>
                              <a:pt x="6428" y="336"/>
                            </a:cubicBezTo>
                            <a:cubicBezTo>
                              <a:pt x="6428" y="198"/>
                              <a:pt x="6428" y="198"/>
                              <a:pt x="6428" y="198"/>
                            </a:cubicBezTo>
                            <a:cubicBezTo>
                              <a:pt x="6574" y="198"/>
                              <a:pt x="6574" y="198"/>
                              <a:pt x="6574" y="198"/>
                            </a:cubicBezTo>
                            <a:cubicBezTo>
                              <a:pt x="6574" y="336"/>
                              <a:pt x="6574" y="336"/>
                              <a:pt x="6574" y="336"/>
                            </a:cubicBezTo>
                            <a:lnTo>
                              <a:pt x="6607" y="336"/>
                            </a:lnTo>
                            <a:close/>
                            <a:moveTo>
                              <a:pt x="6334" y="292"/>
                            </a:moveTo>
                            <a:cubicBezTo>
                              <a:pt x="6311" y="272"/>
                              <a:pt x="6311" y="272"/>
                              <a:pt x="6311" y="272"/>
                            </a:cubicBezTo>
                            <a:cubicBezTo>
                              <a:pt x="6292" y="297"/>
                              <a:pt x="6270" y="311"/>
                              <a:pt x="6238" y="311"/>
                            </a:cubicBezTo>
                            <a:cubicBezTo>
                              <a:pt x="6189" y="311"/>
                              <a:pt x="6152" y="261"/>
                              <a:pt x="6152" y="189"/>
                            </a:cubicBezTo>
                            <a:cubicBezTo>
                              <a:pt x="6152" y="117"/>
                              <a:pt x="6188" y="67"/>
                              <a:pt x="6238" y="67"/>
                            </a:cubicBezTo>
                            <a:cubicBezTo>
                              <a:pt x="6270" y="67"/>
                              <a:pt x="6288" y="79"/>
                              <a:pt x="6306" y="104"/>
                            </a:cubicBezTo>
                            <a:cubicBezTo>
                              <a:pt x="6332" y="85"/>
                              <a:pt x="6332" y="85"/>
                              <a:pt x="6332" y="85"/>
                            </a:cubicBezTo>
                            <a:cubicBezTo>
                              <a:pt x="6309" y="53"/>
                              <a:pt x="6279" y="38"/>
                              <a:pt x="6239" y="38"/>
                            </a:cubicBezTo>
                            <a:cubicBezTo>
                              <a:pt x="6168" y="38"/>
                              <a:pt x="6119" y="102"/>
                              <a:pt x="6119" y="190"/>
                            </a:cubicBezTo>
                            <a:cubicBezTo>
                              <a:pt x="6119" y="276"/>
                              <a:pt x="6166" y="341"/>
                              <a:pt x="6238" y="341"/>
                            </a:cubicBezTo>
                            <a:cubicBezTo>
                              <a:pt x="6280" y="341"/>
                              <a:pt x="6312" y="321"/>
                              <a:pt x="6334" y="292"/>
                            </a:cubicBezTo>
                            <a:close/>
                            <a:moveTo>
                              <a:pt x="6052" y="336"/>
                            </a:moveTo>
                            <a:cubicBezTo>
                              <a:pt x="6052" y="42"/>
                              <a:pt x="6052" y="42"/>
                              <a:pt x="6052" y="42"/>
                            </a:cubicBezTo>
                            <a:cubicBezTo>
                              <a:pt x="6019" y="42"/>
                              <a:pt x="6019" y="42"/>
                              <a:pt x="6019" y="42"/>
                            </a:cubicBezTo>
                            <a:cubicBezTo>
                              <a:pt x="6019" y="336"/>
                              <a:pt x="6019" y="336"/>
                              <a:pt x="6019" y="336"/>
                            </a:cubicBezTo>
                            <a:lnTo>
                              <a:pt x="6052" y="336"/>
                            </a:lnTo>
                            <a:close/>
                            <a:moveTo>
                              <a:pt x="5950" y="336"/>
                            </a:moveTo>
                            <a:cubicBezTo>
                              <a:pt x="5950" y="308"/>
                              <a:pt x="5950" y="308"/>
                              <a:pt x="5950" y="308"/>
                            </a:cubicBezTo>
                            <a:cubicBezTo>
                              <a:pt x="5776" y="308"/>
                              <a:pt x="5776" y="308"/>
                              <a:pt x="5776" y="308"/>
                            </a:cubicBezTo>
                            <a:cubicBezTo>
                              <a:pt x="5787" y="293"/>
                              <a:pt x="5800" y="276"/>
                              <a:pt x="5811" y="260"/>
                            </a:cubicBezTo>
                            <a:cubicBezTo>
                              <a:pt x="5950" y="71"/>
                              <a:pt x="5950" y="71"/>
                              <a:pt x="5950" y="71"/>
                            </a:cubicBezTo>
                            <a:cubicBezTo>
                              <a:pt x="5950" y="42"/>
                              <a:pt x="5950" y="42"/>
                              <a:pt x="5950" y="42"/>
                            </a:cubicBezTo>
                            <a:cubicBezTo>
                              <a:pt x="5749" y="42"/>
                              <a:pt x="5749" y="42"/>
                              <a:pt x="5749" y="42"/>
                            </a:cubicBezTo>
                            <a:cubicBezTo>
                              <a:pt x="5749" y="71"/>
                              <a:pt x="5749" y="71"/>
                              <a:pt x="5749" y="71"/>
                            </a:cubicBezTo>
                            <a:cubicBezTo>
                              <a:pt x="5915" y="71"/>
                              <a:pt x="5915" y="71"/>
                              <a:pt x="5915" y="71"/>
                            </a:cubicBezTo>
                            <a:cubicBezTo>
                              <a:pt x="5904" y="85"/>
                              <a:pt x="5891" y="102"/>
                              <a:pt x="5879" y="118"/>
                            </a:cubicBezTo>
                            <a:cubicBezTo>
                              <a:pt x="5740" y="308"/>
                              <a:pt x="5740" y="308"/>
                              <a:pt x="5740" y="308"/>
                            </a:cubicBezTo>
                            <a:cubicBezTo>
                              <a:pt x="5740" y="336"/>
                              <a:pt x="5740" y="336"/>
                              <a:pt x="5740" y="336"/>
                            </a:cubicBezTo>
                            <a:lnTo>
                              <a:pt x="5950" y="336"/>
                            </a:lnTo>
                            <a:close/>
                            <a:moveTo>
                              <a:pt x="5557" y="414"/>
                            </a:moveTo>
                            <a:cubicBezTo>
                              <a:pt x="5557" y="0"/>
                              <a:pt x="5557" y="0"/>
                              <a:pt x="5557" y="0"/>
                            </a:cubicBezTo>
                            <a:cubicBezTo>
                              <a:pt x="5527" y="0"/>
                              <a:pt x="5527" y="0"/>
                              <a:pt x="5527" y="0"/>
                            </a:cubicBezTo>
                            <a:cubicBezTo>
                              <a:pt x="5527" y="414"/>
                              <a:pt x="5527" y="414"/>
                              <a:pt x="5527" y="414"/>
                            </a:cubicBezTo>
                            <a:lnTo>
                              <a:pt x="5557" y="414"/>
                            </a:lnTo>
                            <a:close/>
                            <a:moveTo>
                              <a:pt x="5345" y="219"/>
                            </a:moveTo>
                            <a:cubicBezTo>
                              <a:pt x="5345" y="190"/>
                              <a:pt x="5345" y="190"/>
                              <a:pt x="5345" y="190"/>
                            </a:cubicBezTo>
                            <a:cubicBezTo>
                              <a:pt x="5261" y="190"/>
                              <a:pt x="5261" y="190"/>
                              <a:pt x="5261" y="190"/>
                            </a:cubicBezTo>
                            <a:cubicBezTo>
                              <a:pt x="5261" y="221"/>
                              <a:pt x="5261" y="221"/>
                              <a:pt x="5261" y="221"/>
                            </a:cubicBezTo>
                            <a:cubicBezTo>
                              <a:pt x="5314" y="221"/>
                              <a:pt x="5314" y="221"/>
                              <a:pt x="5314" y="221"/>
                            </a:cubicBezTo>
                            <a:cubicBezTo>
                              <a:pt x="5314" y="223"/>
                              <a:pt x="5314" y="223"/>
                              <a:pt x="5314" y="223"/>
                            </a:cubicBezTo>
                            <a:cubicBezTo>
                              <a:pt x="5314" y="281"/>
                              <a:pt x="5287" y="311"/>
                              <a:pt x="5238" y="311"/>
                            </a:cubicBezTo>
                            <a:cubicBezTo>
                              <a:pt x="5188" y="311"/>
                              <a:pt x="5151" y="261"/>
                              <a:pt x="5151" y="189"/>
                            </a:cubicBezTo>
                            <a:cubicBezTo>
                              <a:pt x="5151" y="117"/>
                              <a:pt x="5187" y="67"/>
                              <a:pt x="5237" y="67"/>
                            </a:cubicBezTo>
                            <a:cubicBezTo>
                              <a:pt x="5269" y="67"/>
                              <a:pt x="5287" y="79"/>
                              <a:pt x="5306" y="104"/>
                            </a:cubicBezTo>
                            <a:cubicBezTo>
                              <a:pt x="5332" y="85"/>
                              <a:pt x="5332" y="85"/>
                              <a:pt x="5332" y="85"/>
                            </a:cubicBezTo>
                            <a:cubicBezTo>
                              <a:pt x="5309" y="53"/>
                              <a:pt x="5278" y="38"/>
                              <a:pt x="5238" y="38"/>
                            </a:cubicBezTo>
                            <a:cubicBezTo>
                              <a:pt x="5167" y="38"/>
                              <a:pt x="5118" y="102"/>
                              <a:pt x="5118" y="190"/>
                            </a:cubicBezTo>
                            <a:cubicBezTo>
                              <a:pt x="5118" y="276"/>
                              <a:pt x="5165" y="341"/>
                              <a:pt x="5237" y="341"/>
                            </a:cubicBezTo>
                            <a:cubicBezTo>
                              <a:pt x="5299" y="341"/>
                              <a:pt x="5345" y="300"/>
                              <a:pt x="5345" y="219"/>
                            </a:cubicBezTo>
                            <a:close/>
                            <a:moveTo>
                              <a:pt x="5053" y="336"/>
                            </a:moveTo>
                            <a:cubicBezTo>
                              <a:pt x="5053" y="42"/>
                              <a:pt x="5053" y="42"/>
                              <a:pt x="5053" y="42"/>
                            </a:cubicBezTo>
                            <a:cubicBezTo>
                              <a:pt x="5022" y="42"/>
                              <a:pt x="5022" y="42"/>
                              <a:pt x="5022" y="42"/>
                            </a:cubicBezTo>
                            <a:cubicBezTo>
                              <a:pt x="5022" y="284"/>
                              <a:pt x="5022" y="284"/>
                              <a:pt x="5022" y="284"/>
                            </a:cubicBezTo>
                            <a:cubicBezTo>
                              <a:pt x="5018" y="277"/>
                              <a:pt x="5007" y="257"/>
                              <a:pt x="5001" y="247"/>
                            </a:cubicBezTo>
                            <a:cubicBezTo>
                              <a:pt x="4873" y="42"/>
                              <a:pt x="4873" y="42"/>
                              <a:pt x="4873" y="42"/>
                            </a:cubicBezTo>
                            <a:cubicBezTo>
                              <a:pt x="4842" y="42"/>
                              <a:pt x="4842" y="42"/>
                              <a:pt x="4842" y="42"/>
                            </a:cubicBezTo>
                            <a:cubicBezTo>
                              <a:pt x="4842" y="336"/>
                              <a:pt x="4842" y="336"/>
                              <a:pt x="4842" y="336"/>
                            </a:cubicBezTo>
                            <a:cubicBezTo>
                              <a:pt x="4873" y="336"/>
                              <a:pt x="4873" y="336"/>
                              <a:pt x="4873" y="336"/>
                            </a:cubicBezTo>
                            <a:cubicBezTo>
                              <a:pt x="4873" y="98"/>
                              <a:pt x="4873" y="98"/>
                              <a:pt x="4873" y="98"/>
                            </a:cubicBezTo>
                            <a:cubicBezTo>
                              <a:pt x="4877" y="106"/>
                              <a:pt x="4888" y="125"/>
                              <a:pt x="4894" y="135"/>
                            </a:cubicBezTo>
                            <a:cubicBezTo>
                              <a:pt x="5023" y="336"/>
                              <a:pt x="5023" y="336"/>
                              <a:pt x="5023" y="336"/>
                            </a:cubicBezTo>
                            <a:lnTo>
                              <a:pt x="5053" y="336"/>
                            </a:lnTo>
                            <a:close/>
                            <a:moveTo>
                              <a:pt x="4762" y="336"/>
                            </a:moveTo>
                            <a:cubicBezTo>
                              <a:pt x="4762" y="42"/>
                              <a:pt x="4762" y="42"/>
                              <a:pt x="4762" y="42"/>
                            </a:cubicBezTo>
                            <a:cubicBezTo>
                              <a:pt x="4729" y="42"/>
                              <a:pt x="4729" y="42"/>
                              <a:pt x="4729" y="42"/>
                            </a:cubicBezTo>
                            <a:cubicBezTo>
                              <a:pt x="4729" y="336"/>
                              <a:pt x="4729" y="336"/>
                              <a:pt x="4729" y="336"/>
                            </a:cubicBezTo>
                            <a:lnTo>
                              <a:pt x="4762" y="336"/>
                            </a:lnTo>
                            <a:close/>
                            <a:moveTo>
                              <a:pt x="4666" y="42"/>
                            </a:moveTo>
                            <a:cubicBezTo>
                              <a:pt x="4633" y="42"/>
                              <a:pt x="4633" y="42"/>
                              <a:pt x="4633" y="42"/>
                            </a:cubicBezTo>
                            <a:cubicBezTo>
                              <a:pt x="4567" y="243"/>
                              <a:pt x="4567" y="243"/>
                              <a:pt x="4567" y="243"/>
                            </a:cubicBezTo>
                            <a:cubicBezTo>
                              <a:pt x="4561" y="260"/>
                              <a:pt x="4551" y="291"/>
                              <a:pt x="4548" y="301"/>
                            </a:cubicBezTo>
                            <a:cubicBezTo>
                              <a:pt x="4545" y="291"/>
                              <a:pt x="4536" y="261"/>
                              <a:pt x="4530" y="243"/>
                            </a:cubicBezTo>
                            <a:cubicBezTo>
                              <a:pt x="4465" y="42"/>
                              <a:pt x="4465" y="42"/>
                              <a:pt x="4465" y="42"/>
                            </a:cubicBezTo>
                            <a:cubicBezTo>
                              <a:pt x="4430" y="42"/>
                              <a:pt x="4430" y="42"/>
                              <a:pt x="4430" y="42"/>
                            </a:cubicBezTo>
                            <a:cubicBezTo>
                              <a:pt x="4530" y="336"/>
                              <a:pt x="4530" y="336"/>
                              <a:pt x="4530" y="336"/>
                            </a:cubicBezTo>
                            <a:cubicBezTo>
                              <a:pt x="4566" y="336"/>
                              <a:pt x="4566" y="336"/>
                              <a:pt x="4566" y="336"/>
                            </a:cubicBezTo>
                            <a:lnTo>
                              <a:pt x="4666" y="42"/>
                            </a:lnTo>
                            <a:close/>
                            <a:moveTo>
                              <a:pt x="4387" y="336"/>
                            </a:moveTo>
                            <a:cubicBezTo>
                              <a:pt x="4387" y="306"/>
                              <a:pt x="4387" y="306"/>
                              <a:pt x="4387" y="306"/>
                            </a:cubicBezTo>
                            <a:cubicBezTo>
                              <a:pt x="4236" y="306"/>
                              <a:pt x="4236" y="306"/>
                              <a:pt x="4236" y="306"/>
                            </a:cubicBezTo>
                            <a:cubicBezTo>
                              <a:pt x="4236" y="194"/>
                              <a:pt x="4236" y="194"/>
                              <a:pt x="4236" y="194"/>
                            </a:cubicBezTo>
                            <a:cubicBezTo>
                              <a:pt x="4320" y="194"/>
                              <a:pt x="4320" y="194"/>
                              <a:pt x="4320" y="194"/>
                            </a:cubicBezTo>
                            <a:cubicBezTo>
                              <a:pt x="4320" y="164"/>
                              <a:pt x="4320" y="164"/>
                              <a:pt x="4320" y="164"/>
                            </a:cubicBezTo>
                            <a:cubicBezTo>
                              <a:pt x="4236" y="164"/>
                              <a:pt x="4236" y="164"/>
                              <a:pt x="4236" y="164"/>
                            </a:cubicBezTo>
                            <a:cubicBezTo>
                              <a:pt x="4236" y="72"/>
                              <a:pt x="4236" y="72"/>
                              <a:pt x="4236" y="72"/>
                            </a:cubicBezTo>
                            <a:cubicBezTo>
                              <a:pt x="4381" y="72"/>
                              <a:pt x="4381" y="72"/>
                              <a:pt x="4381" y="72"/>
                            </a:cubicBezTo>
                            <a:cubicBezTo>
                              <a:pt x="4381" y="42"/>
                              <a:pt x="4381" y="42"/>
                              <a:pt x="4381" y="42"/>
                            </a:cubicBezTo>
                            <a:cubicBezTo>
                              <a:pt x="4204" y="42"/>
                              <a:pt x="4204" y="42"/>
                              <a:pt x="4204" y="42"/>
                            </a:cubicBezTo>
                            <a:cubicBezTo>
                              <a:pt x="4204" y="336"/>
                              <a:pt x="4204" y="336"/>
                              <a:pt x="4204" y="336"/>
                            </a:cubicBezTo>
                            <a:lnTo>
                              <a:pt x="4387" y="336"/>
                            </a:lnTo>
                            <a:close/>
                            <a:moveTo>
                              <a:pt x="4142" y="219"/>
                            </a:moveTo>
                            <a:cubicBezTo>
                              <a:pt x="4142" y="190"/>
                              <a:pt x="4142" y="190"/>
                              <a:pt x="4142" y="190"/>
                            </a:cubicBezTo>
                            <a:cubicBezTo>
                              <a:pt x="4057" y="190"/>
                              <a:pt x="4057" y="190"/>
                              <a:pt x="4057" y="190"/>
                            </a:cubicBezTo>
                            <a:cubicBezTo>
                              <a:pt x="4057" y="221"/>
                              <a:pt x="4057" y="221"/>
                              <a:pt x="4057" y="221"/>
                            </a:cubicBezTo>
                            <a:cubicBezTo>
                              <a:pt x="4110" y="221"/>
                              <a:pt x="4110" y="221"/>
                              <a:pt x="4110" y="221"/>
                            </a:cubicBezTo>
                            <a:cubicBezTo>
                              <a:pt x="4110" y="223"/>
                              <a:pt x="4110" y="223"/>
                              <a:pt x="4110" y="223"/>
                            </a:cubicBezTo>
                            <a:cubicBezTo>
                              <a:pt x="4110" y="281"/>
                              <a:pt x="4083" y="311"/>
                              <a:pt x="4034" y="311"/>
                            </a:cubicBezTo>
                            <a:cubicBezTo>
                              <a:pt x="3985" y="311"/>
                              <a:pt x="3947" y="261"/>
                              <a:pt x="3947" y="189"/>
                            </a:cubicBezTo>
                            <a:cubicBezTo>
                              <a:pt x="3947" y="117"/>
                              <a:pt x="3983" y="67"/>
                              <a:pt x="4033" y="67"/>
                            </a:cubicBezTo>
                            <a:cubicBezTo>
                              <a:pt x="4065" y="67"/>
                              <a:pt x="4083" y="79"/>
                              <a:pt x="4102" y="104"/>
                            </a:cubicBezTo>
                            <a:cubicBezTo>
                              <a:pt x="4128" y="85"/>
                              <a:pt x="4128" y="85"/>
                              <a:pt x="4128" y="85"/>
                            </a:cubicBezTo>
                            <a:cubicBezTo>
                              <a:pt x="4105" y="53"/>
                              <a:pt x="4075" y="38"/>
                              <a:pt x="4034" y="38"/>
                            </a:cubicBezTo>
                            <a:cubicBezTo>
                              <a:pt x="3963" y="38"/>
                              <a:pt x="3914" y="102"/>
                              <a:pt x="3914" y="190"/>
                            </a:cubicBezTo>
                            <a:cubicBezTo>
                              <a:pt x="3914" y="276"/>
                              <a:pt x="3961" y="341"/>
                              <a:pt x="4033" y="341"/>
                            </a:cubicBezTo>
                            <a:cubicBezTo>
                              <a:pt x="4095" y="341"/>
                              <a:pt x="4142" y="300"/>
                              <a:pt x="4142" y="219"/>
                            </a:cubicBezTo>
                            <a:close/>
                            <a:moveTo>
                              <a:pt x="3849" y="336"/>
                            </a:moveTo>
                            <a:cubicBezTo>
                              <a:pt x="3849" y="42"/>
                              <a:pt x="3849" y="42"/>
                              <a:pt x="3849" y="42"/>
                            </a:cubicBezTo>
                            <a:cubicBezTo>
                              <a:pt x="3814" y="42"/>
                              <a:pt x="3814" y="42"/>
                              <a:pt x="3814" y="42"/>
                            </a:cubicBezTo>
                            <a:cubicBezTo>
                              <a:pt x="3744" y="218"/>
                              <a:pt x="3744" y="218"/>
                              <a:pt x="3744" y="218"/>
                            </a:cubicBezTo>
                            <a:cubicBezTo>
                              <a:pt x="3737" y="235"/>
                              <a:pt x="3726" y="263"/>
                              <a:pt x="3723" y="275"/>
                            </a:cubicBezTo>
                            <a:cubicBezTo>
                              <a:pt x="3719" y="263"/>
                              <a:pt x="3709" y="236"/>
                              <a:pt x="3702" y="218"/>
                            </a:cubicBezTo>
                            <a:cubicBezTo>
                              <a:pt x="3632" y="42"/>
                              <a:pt x="3632" y="42"/>
                              <a:pt x="3632" y="42"/>
                            </a:cubicBezTo>
                            <a:cubicBezTo>
                              <a:pt x="3596" y="42"/>
                              <a:pt x="3596" y="42"/>
                              <a:pt x="3596" y="42"/>
                            </a:cubicBezTo>
                            <a:cubicBezTo>
                              <a:pt x="3596" y="336"/>
                              <a:pt x="3596" y="336"/>
                              <a:pt x="3596" y="336"/>
                            </a:cubicBezTo>
                            <a:cubicBezTo>
                              <a:pt x="3627" y="336"/>
                              <a:pt x="3627" y="336"/>
                              <a:pt x="3627" y="336"/>
                            </a:cubicBezTo>
                            <a:cubicBezTo>
                              <a:pt x="3627" y="106"/>
                              <a:pt x="3627" y="106"/>
                              <a:pt x="3627" y="106"/>
                            </a:cubicBezTo>
                            <a:cubicBezTo>
                              <a:pt x="3630" y="117"/>
                              <a:pt x="3638" y="139"/>
                              <a:pt x="3645" y="154"/>
                            </a:cubicBezTo>
                            <a:cubicBezTo>
                              <a:pt x="3722" y="344"/>
                              <a:pt x="3722" y="344"/>
                              <a:pt x="3722" y="344"/>
                            </a:cubicBezTo>
                            <a:cubicBezTo>
                              <a:pt x="3800" y="154"/>
                              <a:pt x="3800" y="154"/>
                              <a:pt x="3800" y="154"/>
                            </a:cubicBezTo>
                            <a:cubicBezTo>
                              <a:pt x="3807" y="139"/>
                              <a:pt x="3815" y="117"/>
                              <a:pt x="3818" y="106"/>
                            </a:cubicBezTo>
                            <a:cubicBezTo>
                              <a:pt x="3818" y="336"/>
                              <a:pt x="3818" y="336"/>
                              <a:pt x="3818" y="336"/>
                            </a:cubicBezTo>
                            <a:lnTo>
                              <a:pt x="3849" y="336"/>
                            </a:lnTo>
                            <a:close/>
                            <a:moveTo>
                              <a:pt x="3498" y="190"/>
                            </a:moveTo>
                            <a:cubicBezTo>
                              <a:pt x="3498" y="264"/>
                              <a:pt x="3461" y="311"/>
                              <a:pt x="3410" y="311"/>
                            </a:cubicBezTo>
                            <a:cubicBezTo>
                              <a:pt x="3359" y="311"/>
                              <a:pt x="3320" y="263"/>
                              <a:pt x="3320" y="189"/>
                            </a:cubicBezTo>
                            <a:cubicBezTo>
                              <a:pt x="3320" y="115"/>
                              <a:pt x="3357" y="67"/>
                              <a:pt x="3408" y="67"/>
                            </a:cubicBezTo>
                            <a:cubicBezTo>
                              <a:pt x="3459" y="67"/>
                              <a:pt x="3498" y="116"/>
                              <a:pt x="3498" y="190"/>
                            </a:cubicBezTo>
                            <a:close/>
                            <a:moveTo>
                              <a:pt x="3531" y="189"/>
                            </a:moveTo>
                            <a:cubicBezTo>
                              <a:pt x="3531" y="100"/>
                              <a:pt x="3482" y="38"/>
                              <a:pt x="3409" y="38"/>
                            </a:cubicBezTo>
                            <a:cubicBezTo>
                              <a:pt x="3336" y="38"/>
                              <a:pt x="3287" y="101"/>
                              <a:pt x="3287" y="190"/>
                            </a:cubicBezTo>
                            <a:cubicBezTo>
                              <a:pt x="3287" y="278"/>
                              <a:pt x="3335" y="341"/>
                              <a:pt x="3408" y="341"/>
                            </a:cubicBezTo>
                            <a:cubicBezTo>
                              <a:pt x="3482" y="341"/>
                              <a:pt x="3531" y="277"/>
                              <a:pt x="3531" y="189"/>
                            </a:cubicBezTo>
                            <a:close/>
                            <a:moveTo>
                              <a:pt x="3254" y="72"/>
                            </a:moveTo>
                            <a:cubicBezTo>
                              <a:pt x="3254" y="42"/>
                              <a:pt x="3254" y="42"/>
                              <a:pt x="3254" y="42"/>
                            </a:cubicBezTo>
                            <a:cubicBezTo>
                              <a:pt x="3081" y="42"/>
                              <a:pt x="3081" y="42"/>
                              <a:pt x="3081" y="42"/>
                            </a:cubicBezTo>
                            <a:cubicBezTo>
                              <a:pt x="3081" y="336"/>
                              <a:pt x="3081" y="336"/>
                              <a:pt x="3081" y="336"/>
                            </a:cubicBezTo>
                            <a:cubicBezTo>
                              <a:pt x="3114" y="336"/>
                              <a:pt x="3114" y="336"/>
                              <a:pt x="3114" y="336"/>
                            </a:cubicBezTo>
                            <a:cubicBezTo>
                              <a:pt x="3114" y="199"/>
                              <a:pt x="3114" y="199"/>
                              <a:pt x="3114" y="199"/>
                            </a:cubicBezTo>
                            <a:cubicBezTo>
                              <a:pt x="3195" y="199"/>
                              <a:pt x="3195" y="199"/>
                              <a:pt x="3195" y="199"/>
                            </a:cubicBezTo>
                            <a:cubicBezTo>
                              <a:pt x="3195" y="169"/>
                              <a:pt x="3195" y="169"/>
                              <a:pt x="3195" y="169"/>
                            </a:cubicBezTo>
                            <a:cubicBezTo>
                              <a:pt x="3114" y="169"/>
                              <a:pt x="3114" y="169"/>
                              <a:pt x="3114" y="169"/>
                            </a:cubicBezTo>
                            <a:cubicBezTo>
                              <a:pt x="3114" y="72"/>
                              <a:pt x="3114" y="72"/>
                              <a:pt x="3114" y="72"/>
                            </a:cubicBezTo>
                            <a:lnTo>
                              <a:pt x="3254" y="72"/>
                            </a:lnTo>
                            <a:close/>
                            <a:moveTo>
                              <a:pt x="3019" y="336"/>
                            </a:moveTo>
                            <a:cubicBezTo>
                              <a:pt x="3019" y="306"/>
                              <a:pt x="3019" y="306"/>
                              <a:pt x="3019" y="306"/>
                            </a:cubicBezTo>
                            <a:cubicBezTo>
                              <a:pt x="2868" y="306"/>
                              <a:pt x="2868" y="306"/>
                              <a:pt x="2868" y="306"/>
                            </a:cubicBezTo>
                            <a:cubicBezTo>
                              <a:pt x="2868" y="194"/>
                              <a:pt x="2868" y="194"/>
                              <a:pt x="2868" y="194"/>
                            </a:cubicBezTo>
                            <a:cubicBezTo>
                              <a:pt x="2952" y="194"/>
                              <a:pt x="2952" y="194"/>
                              <a:pt x="2952" y="194"/>
                            </a:cubicBezTo>
                            <a:cubicBezTo>
                              <a:pt x="2952" y="164"/>
                              <a:pt x="2952" y="164"/>
                              <a:pt x="2952" y="164"/>
                            </a:cubicBezTo>
                            <a:cubicBezTo>
                              <a:pt x="2868" y="164"/>
                              <a:pt x="2868" y="164"/>
                              <a:pt x="2868" y="164"/>
                            </a:cubicBezTo>
                            <a:cubicBezTo>
                              <a:pt x="2868" y="72"/>
                              <a:pt x="2868" y="72"/>
                              <a:pt x="2868" y="72"/>
                            </a:cubicBezTo>
                            <a:cubicBezTo>
                              <a:pt x="3012" y="72"/>
                              <a:pt x="3012" y="72"/>
                              <a:pt x="3012" y="72"/>
                            </a:cubicBezTo>
                            <a:cubicBezTo>
                              <a:pt x="3012" y="42"/>
                              <a:pt x="3012" y="42"/>
                              <a:pt x="3012" y="42"/>
                            </a:cubicBezTo>
                            <a:cubicBezTo>
                              <a:pt x="2835" y="42"/>
                              <a:pt x="2835" y="42"/>
                              <a:pt x="2835" y="42"/>
                            </a:cubicBezTo>
                            <a:cubicBezTo>
                              <a:pt x="2835" y="336"/>
                              <a:pt x="2835" y="336"/>
                              <a:pt x="2835" y="336"/>
                            </a:cubicBezTo>
                            <a:lnTo>
                              <a:pt x="3019" y="336"/>
                            </a:lnTo>
                            <a:close/>
                            <a:moveTo>
                              <a:pt x="2772" y="336"/>
                            </a:moveTo>
                            <a:cubicBezTo>
                              <a:pt x="2772" y="306"/>
                              <a:pt x="2772" y="306"/>
                              <a:pt x="2772" y="306"/>
                            </a:cubicBezTo>
                            <a:cubicBezTo>
                              <a:pt x="2621" y="306"/>
                              <a:pt x="2621" y="306"/>
                              <a:pt x="2621" y="306"/>
                            </a:cubicBezTo>
                            <a:cubicBezTo>
                              <a:pt x="2621" y="194"/>
                              <a:pt x="2621" y="194"/>
                              <a:pt x="2621" y="194"/>
                            </a:cubicBezTo>
                            <a:cubicBezTo>
                              <a:pt x="2705" y="194"/>
                              <a:pt x="2705" y="194"/>
                              <a:pt x="2705" y="194"/>
                            </a:cubicBezTo>
                            <a:cubicBezTo>
                              <a:pt x="2705" y="164"/>
                              <a:pt x="2705" y="164"/>
                              <a:pt x="2705" y="164"/>
                            </a:cubicBezTo>
                            <a:cubicBezTo>
                              <a:pt x="2621" y="164"/>
                              <a:pt x="2621" y="164"/>
                              <a:pt x="2621" y="164"/>
                            </a:cubicBezTo>
                            <a:cubicBezTo>
                              <a:pt x="2621" y="72"/>
                              <a:pt x="2621" y="72"/>
                              <a:pt x="2621" y="72"/>
                            </a:cubicBezTo>
                            <a:cubicBezTo>
                              <a:pt x="2766" y="72"/>
                              <a:pt x="2766" y="72"/>
                              <a:pt x="2766" y="72"/>
                            </a:cubicBezTo>
                            <a:cubicBezTo>
                              <a:pt x="2766" y="42"/>
                              <a:pt x="2766" y="42"/>
                              <a:pt x="2766" y="42"/>
                            </a:cubicBezTo>
                            <a:cubicBezTo>
                              <a:pt x="2588" y="42"/>
                              <a:pt x="2588" y="42"/>
                              <a:pt x="2588" y="42"/>
                            </a:cubicBezTo>
                            <a:cubicBezTo>
                              <a:pt x="2588" y="336"/>
                              <a:pt x="2588" y="336"/>
                              <a:pt x="2588" y="336"/>
                            </a:cubicBezTo>
                            <a:lnTo>
                              <a:pt x="2772" y="336"/>
                            </a:lnTo>
                            <a:close/>
                            <a:moveTo>
                              <a:pt x="2525" y="336"/>
                            </a:moveTo>
                            <a:cubicBezTo>
                              <a:pt x="2525" y="306"/>
                              <a:pt x="2525" y="306"/>
                              <a:pt x="2525" y="306"/>
                            </a:cubicBezTo>
                            <a:cubicBezTo>
                              <a:pt x="2379" y="306"/>
                              <a:pt x="2379" y="306"/>
                              <a:pt x="2379" y="306"/>
                            </a:cubicBezTo>
                            <a:cubicBezTo>
                              <a:pt x="2379" y="42"/>
                              <a:pt x="2379" y="42"/>
                              <a:pt x="2379" y="42"/>
                            </a:cubicBezTo>
                            <a:cubicBezTo>
                              <a:pt x="2347" y="42"/>
                              <a:pt x="2347" y="42"/>
                              <a:pt x="2347" y="42"/>
                            </a:cubicBezTo>
                            <a:cubicBezTo>
                              <a:pt x="2347" y="336"/>
                              <a:pt x="2347" y="336"/>
                              <a:pt x="2347" y="336"/>
                            </a:cubicBezTo>
                            <a:lnTo>
                              <a:pt x="2525" y="336"/>
                            </a:lnTo>
                            <a:close/>
                            <a:moveTo>
                              <a:pt x="2175" y="336"/>
                            </a:moveTo>
                            <a:cubicBezTo>
                              <a:pt x="2175" y="306"/>
                              <a:pt x="2175" y="306"/>
                              <a:pt x="2175" y="306"/>
                            </a:cubicBezTo>
                            <a:cubicBezTo>
                              <a:pt x="2024" y="306"/>
                              <a:pt x="2024" y="306"/>
                              <a:pt x="2024" y="306"/>
                            </a:cubicBezTo>
                            <a:cubicBezTo>
                              <a:pt x="2024" y="194"/>
                              <a:pt x="2024" y="194"/>
                              <a:pt x="2024" y="194"/>
                            </a:cubicBezTo>
                            <a:cubicBezTo>
                              <a:pt x="2108" y="194"/>
                              <a:pt x="2108" y="194"/>
                              <a:pt x="2108" y="194"/>
                            </a:cubicBezTo>
                            <a:cubicBezTo>
                              <a:pt x="2108" y="164"/>
                              <a:pt x="2108" y="164"/>
                              <a:pt x="2108" y="164"/>
                            </a:cubicBezTo>
                            <a:cubicBezTo>
                              <a:pt x="2024" y="164"/>
                              <a:pt x="2024" y="164"/>
                              <a:pt x="2024" y="164"/>
                            </a:cubicBezTo>
                            <a:cubicBezTo>
                              <a:pt x="2024" y="72"/>
                              <a:pt x="2024" y="72"/>
                              <a:pt x="2024" y="72"/>
                            </a:cubicBezTo>
                            <a:cubicBezTo>
                              <a:pt x="2169" y="72"/>
                              <a:pt x="2169" y="72"/>
                              <a:pt x="2169" y="72"/>
                            </a:cubicBezTo>
                            <a:cubicBezTo>
                              <a:pt x="2169" y="42"/>
                              <a:pt x="2169" y="42"/>
                              <a:pt x="2169" y="42"/>
                            </a:cubicBezTo>
                            <a:cubicBezTo>
                              <a:pt x="1991" y="42"/>
                              <a:pt x="1991" y="42"/>
                              <a:pt x="1991" y="42"/>
                            </a:cubicBezTo>
                            <a:cubicBezTo>
                              <a:pt x="1991" y="336"/>
                              <a:pt x="1991" y="336"/>
                              <a:pt x="1991" y="336"/>
                            </a:cubicBezTo>
                            <a:lnTo>
                              <a:pt x="2175" y="336"/>
                            </a:lnTo>
                            <a:close/>
                            <a:moveTo>
                              <a:pt x="1914" y="336"/>
                            </a:moveTo>
                            <a:cubicBezTo>
                              <a:pt x="1914" y="42"/>
                              <a:pt x="1914" y="42"/>
                              <a:pt x="1914" y="42"/>
                            </a:cubicBezTo>
                            <a:cubicBezTo>
                              <a:pt x="1878" y="42"/>
                              <a:pt x="1878" y="42"/>
                              <a:pt x="1878" y="42"/>
                            </a:cubicBezTo>
                            <a:cubicBezTo>
                              <a:pt x="1808" y="218"/>
                              <a:pt x="1808" y="218"/>
                              <a:pt x="1808" y="218"/>
                            </a:cubicBezTo>
                            <a:cubicBezTo>
                              <a:pt x="1801" y="235"/>
                              <a:pt x="1791" y="263"/>
                              <a:pt x="1787" y="275"/>
                            </a:cubicBezTo>
                            <a:cubicBezTo>
                              <a:pt x="1783" y="263"/>
                              <a:pt x="1773" y="236"/>
                              <a:pt x="1766" y="218"/>
                            </a:cubicBezTo>
                            <a:cubicBezTo>
                              <a:pt x="1697" y="42"/>
                              <a:pt x="1697" y="42"/>
                              <a:pt x="1697" y="42"/>
                            </a:cubicBezTo>
                            <a:cubicBezTo>
                              <a:pt x="1660" y="42"/>
                              <a:pt x="1660" y="42"/>
                              <a:pt x="1660" y="42"/>
                            </a:cubicBezTo>
                            <a:cubicBezTo>
                              <a:pt x="1660" y="336"/>
                              <a:pt x="1660" y="336"/>
                              <a:pt x="1660" y="336"/>
                            </a:cubicBezTo>
                            <a:cubicBezTo>
                              <a:pt x="1692" y="336"/>
                              <a:pt x="1692" y="336"/>
                              <a:pt x="1692" y="336"/>
                            </a:cubicBezTo>
                            <a:cubicBezTo>
                              <a:pt x="1692" y="106"/>
                              <a:pt x="1692" y="106"/>
                              <a:pt x="1692" y="106"/>
                            </a:cubicBezTo>
                            <a:cubicBezTo>
                              <a:pt x="1694" y="117"/>
                              <a:pt x="1702" y="139"/>
                              <a:pt x="1709" y="154"/>
                            </a:cubicBezTo>
                            <a:cubicBezTo>
                              <a:pt x="1786" y="344"/>
                              <a:pt x="1786" y="344"/>
                              <a:pt x="1786" y="344"/>
                            </a:cubicBezTo>
                            <a:cubicBezTo>
                              <a:pt x="1865" y="154"/>
                              <a:pt x="1865" y="154"/>
                              <a:pt x="1865" y="154"/>
                            </a:cubicBezTo>
                            <a:cubicBezTo>
                              <a:pt x="1871" y="139"/>
                              <a:pt x="1879" y="117"/>
                              <a:pt x="1882" y="106"/>
                            </a:cubicBezTo>
                            <a:cubicBezTo>
                              <a:pt x="1882" y="336"/>
                              <a:pt x="1882" y="336"/>
                              <a:pt x="1882" y="336"/>
                            </a:cubicBezTo>
                            <a:lnTo>
                              <a:pt x="1914" y="336"/>
                            </a:lnTo>
                            <a:close/>
                            <a:moveTo>
                              <a:pt x="1529" y="232"/>
                            </a:moveTo>
                            <a:cubicBezTo>
                              <a:pt x="1428" y="232"/>
                              <a:pt x="1428" y="232"/>
                              <a:pt x="1428" y="232"/>
                            </a:cubicBezTo>
                            <a:cubicBezTo>
                              <a:pt x="1461" y="136"/>
                              <a:pt x="1461" y="136"/>
                              <a:pt x="1461" y="136"/>
                            </a:cubicBezTo>
                            <a:cubicBezTo>
                              <a:pt x="1468" y="115"/>
                              <a:pt x="1476" y="89"/>
                              <a:pt x="1479" y="77"/>
                            </a:cubicBezTo>
                            <a:cubicBezTo>
                              <a:pt x="1482" y="89"/>
                              <a:pt x="1490" y="116"/>
                              <a:pt x="1497" y="135"/>
                            </a:cubicBezTo>
                            <a:lnTo>
                              <a:pt x="1529" y="232"/>
                            </a:lnTo>
                            <a:close/>
                            <a:moveTo>
                              <a:pt x="1599" y="336"/>
                            </a:moveTo>
                            <a:cubicBezTo>
                              <a:pt x="1497" y="42"/>
                              <a:pt x="1497" y="42"/>
                              <a:pt x="1497" y="42"/>
                            </a:cubicBezTo>
                            <a:cubicBezTo>
                              <a:pt x="1461" y="42"/>
                              <a:pt x="1461" y="42"/>
                              <a:pt x="1461" y="42"/>
                            </a:cubicBezTo>
                            <a:cubicBezTo>
                              <a:pt x="1359" y="336"/>
                              <a:pt x="1359" y="336"/>
                              <a:pt x="1359" y="336"/>
                            </a:cubicBezTo>
                            <a:cubicBezTo>
                              <a:pt x="1392" y="336"/>
                              <a:pt x="1392" y="336"/>
                              <a:pt x="1392" y="336"/>
                            </a:cubicBezTo>
                            <a:cubicBezTo>
                              <a:pt x="1418" y="261"/>
                              <a:pt x="1418" y="261"/>
                              <a:pt x="1418" y="261"/>
                            </a:cubicBezTo>
                            <a:cubicBezTo>
                              <a:pt x="1539" y="261"/>
                              <a:pt x="1539" y="261"/>
                              <a:pt x="1539" y="261"/>
                            </a:cubicBezTo>
                            <a:cubicBezTo>
                              <a:pt x="1565" y="336"/>
                              <a:pt x="1565" y="336"/>
                              <a:pt x="1565" y="336"/>
                            </a:cubicBezTo>
                            <a:lnTo>
                              <a:pt x="1599" y="336"/>
                            </a:lnTo>
                            <a:close/>
                            <a:moveTo>
                              <a:pt x="1312" y="336"/>
                            </a:moveTo>
                            <a:cubicBezTo>
                              <a:pt x="1312" y="308"/>
                              <a:pt x="1312" y="308"/>
                              <a:pt x="1312" y="308"/>
                            </a:cubicBezTo>
                            <a:cubicBezTo>
                              <a:pt x="1137" y="308"/>
                              <a:pt x="1137" y="308"/>
                              <a:pt x="1137" y="308"/>
                            </a:cubicBezTo>
                            <a:cubicBezTo>
                              <a:pt x="1148" y="293"/>
                              <a:pt x="1161" y="276"/>
                              <a:pt x="1173" y="260"/>
                            </a:cubicBezTo>
                            <a:cubicBezTo>
                              <a:pt x="1312" y="71"/>
                              <a:pt x="1312" y="71"/>
                              <a:pt x="1312" y="71"/>
                            </a:cubicBezTo>
                            <a:cubicBezTo>
                              <a:pt x="1312" y="42"/>
                              <a:pt x="1312" y="42"/>
                              <a:pt x="1312" y="42"/>
                            </a:cubicBezTo>
                            <a:cubicBezTo>
                              <a:pt x="1110" y="42"/>
                              <a:pt x="1110" y="42"/>
                              <a:pt x="1110" y="42"/>
                            </a:cubicBezTo>
                            <a:cubicBezTo>
                              <a:pt x="1110" y="71"/>
                              <a:pt x="1110" y="71"/>
                              <a:pt x="1110" y="71"/>
                            </a:cubicBezTo>
                            <a:cubicBezTo>
                              <a:pt x="1277" y="71"/>
                              <a:pt x="1277" y="71"/>
                              <a:pt x="1277" y="71"/>
                            </a:cubicBezTo>
                            <a:cubicBezTo>
                              <a:pt x="1266" y="85"/>
                              <a:pt x="1253" y="102"/>
                              <a:pt x="1241" y="118"/>
                            </a:cubicBezTo>
                            <a:cubicBezTo>
                              <a:pt x="1102" y="308"/>
                              <a:pt x="1102" y="308"/>
                              <a:pt x="1102" y="308"/>
                            </a:cubicBezTo>
                            <a:cubicBezTo>
                              <a:pt x="1102" y="336"/>
                              <a:pt x="1102" y="336"/>
                              <a:pt x="1102" y="336"/>
                            </a:cubicBezTo>
                            <a:lnTo>
                              <a:pt x="1312" y="336"/>
                            </a:lnTo>
                            <a:close/>
                            <a:moveTo>
                              <a:pt x="1021" y="127"/>
                            </a:moveTo>
                            <a:cubicBezTo>
                              <a:pt x="1021" y="164"/>
                              <a:pt x="1001" y="182"/>
                              <a:pt x="957" y="182"/>
                            </a:cubicBezTo>
                            <a:cubicBezTo>
                              <a:pt x="879" y="182"/>
                              <a:pt x="879" y="182"/>
                              <a:pt x="879" y="182"/>
                            </a:cubicBezTo>
                            <a:cubicBezTo>
                              <a:pt x="879" y="72"/>
                              <a:pt x="879" y="72"/>
                              <a:pt x="879" y="72"/>
                            </a:cubicBezTo>
                            <a:cubicBezTo>
                              <a:pt x="961" y="72"/>
                              <a:pt x="961" y="72"/>
                              <a:pt x="961" y="72"/>
                            </a:cubicBezTo>
                            <a:cubicBezTo>
                              <a:pt x="1000" y="72"/>
                              <a:pt x="1021" y="91"/>
                              <a:pt x="1021" y="127"/>
                            </a:cubicBezTo>
                            <a:close/>
                            <a:moveTo>
                              <a:pt x="1054" y="125"/>
                            </a:moveTo>
                            <a:cubicBezTo>
                              <a:pt x="1054" y="69"/>
                              <a:pt x="1014" y="42"/>
                              <a:pt x="962" y="42"/>
                            </a:cubicBezTo>
                            <a:cubicBezTo>
                              <a:pt x="846" y="42"/>
                              <a:pt x="846" y="42"/>
                              <a:pt x="846" y="42"/>
                            </a:cubicBezTo>
                            <a:cubicBezTo>
                              <a:pt x="846" y="336"/>
                              <a:pt x="846" y="336"/>
                              <a:pt x="846" y="336"/>
                            </a:cubicBezTo>
                            <a:cubicBezTo>
                              <a:pt x="879" y="336"/>
                              <a:pt x="879" y="336"/>
                              <a:pt x="879" y="336"/>
                            </a:cubicBezTo>
                            <a:cubicBezTo>
                              <a:pt x="879" y="211"/>
                              <a:pt x="879" y="211"/>
                              <a:pt x="879" y="211"/>
                            </a:cubicBezTo>
                            <a:cubicBezTo>
                              <a:pt x="949" y="211"/>
                              <a:pt x="949" y="211"/>
                              <a:pt x="949" y="211"/>
                            </a:cubicBezTo>
                            <a:cubicBezTo>
                              <a:pt x="1012" y="336"/>
                              <a:pt x="1012" y="336"/>
                              <a:pt x="1012" y="336"/>
                            </a:cubicBezTo>
                            <a:cubicBezTo>
                              <a:pt x="1049" y="336"/>
                              <a:pt x="1049" y="336"/>
                              <a:pt x="1049" y="336"/>
                            </a:cubicBezTo>
                            <a:cubicBezTo>
                              <a:pt x="985" y="209"/>
                              <a:pt x="985" y="209"/>
                              <a:pt x="985" y="209"/>
                            </a:cubicBezTo>
                            <a:cubicBezTo>
                              <a:pt x="1027" y="200"/>
                              <a:pt x="1054" y="171"/>
                              <a:pt x="1054" y="125"/>
                            </a:cubicBezTo>
                            <a:close/>
                            <a:moveTo>
                              <a:pt x="771" y="216"/>
                            </a:moveTo>
                            <a:cubicBezTo>
                              <a:pt x="771" y="42"/>
                              <a:pt x="771" y="42"/>
                              <a:pt x="771" y="42"/>
                            </a:cubicBezTo>
                            <a:cubicBezTo>
                              <a:pt x="738" y="42"/>
                              <a:pt x="738" y="42"/>
                              <a:pt x="738" y="42"/>
                            </a:cubicBezTo>
                            <a:cubicBezTo>
                              <a:pt x="738" y="217"/>
                              <a:pt x="738" y="217"/>
                              <a:pt x="738" y="217"/>
                            </a:cubicBezTo>
                            <a:cubicBezTo>
                              <a:pt x="738" y="280"/>
                              <a:pt x="718" y="311"/>
                              <a:pt x="667" y="311"/>
                            </a:cubicBezTo>
                            <a:cubicBezTo>
                              <a:pt x="616" y="311"/>
                              <a:pt x="592" y="279"/>
                              <a:pt x="592" y="216"/>
                            </a:cubicBezTo>
                            <a:cubicBezTo>
                              <a:pt x="592" y="42"/>
                              <a:pt x="592" y="42"/>
                              <a:pt x="592" y="42"/>
                            </a:cubicBezTo>
                            <a:cubicBezTo>
                              <a:pt x="559" y="42"/>
                              <a:pt x="559" y="42"/>
                              <a:pt x="559" y="42"/>
                            </a:cubicBezTo>
                            <a:cubicBezTo>
                              <a:pt x="559" y="217"/>
                              <a:pt x="559" y="217"/>
                              <a:pt x="559" y="217"/>
                            </a:cubicBezTo>
                            <a:cubicBezTo>
                              <a:pt x="559" y="298"/>
                              <a:pt x="595" y="341"/>
                              <a:pt x="665" y="341"/>
                            </a:cubicBezTo>
                            <a:cubicBezTo>
                              <a:pt x="736" y="341"/>
                              <a:pt x="771" y="298"/>
                              <a:pt x="771" y="216"/>
                            </a:cubicBezTo>
                            <a:close/>
                            <a:moveTo>
                              <a:pt x="486" y="216"/>
                            </a:moveTo>
                            <a:cubicBezTo>
                              <a:pt x="486" y="42"/>
                              <a:pt x="486" y="42"/>
                              <a:pt x="486" y="42"/>
                            </a:cubicBezTo>
                            <a:cubicBezTo>
                              <a:pt x="453" y="42"/>
                              <a:pt x="453" y="42"/>
                              <a:pt x="453" y="42"/>
                            </a:cubicBezTo>
                            <a:cubicBezTo>
                              <a:pt x="453" y="217"/>
                              <a:pt x="453" y="217"/>
                              <a:pt x="453" y="217"/>
                            </a:cubicBezTo>
                            <a:cubicBezTo>
                              <a:pt x="453" y="280"/>
                              <a:pt x="433" y="311"/>
                              <a:pt x="382" y="311"/>
                            </a:cubicBezTo>
                            <a:cubicBezTo>
                              <a:pt x="332" y="311"/>
                              <a:pt x="307" y="279"/>
                              <a:pt x="307" y="216"/>
                            </a:cubicBezTo>
                            <a:cubicBezTo>
                              <a:pt x="307" y="42"/>
                              <a:pt x="307" y="42"/>
                              <a:pt x="307" y="42"/>
                            </a:cubicBezTo>
                            <a:cubicBezTo>
                              <a:pt x="274" y="42"/>
                              <a:pt x="274" y="42"/>
                              <a:pt x="274" y="42"/>
                            </a:cubicBezTo>
                            <a:cubicBezTo>
                              <a:pt x="274" y="217"/>
                              <a:pt x="274" y="217"/>
                              <a:pt x="274" y="217"/>
                            </a:cubicBezTo>
                            <a:cubicBezTo>
                              <a:pt x="274" y="298"/>
                              <a:pt x="311" y="341"/>
                              <a:pt x="381" y="341"/>
                            </a:cubicBezTo>
                            <a:cubicBezTo>
                              <a:pt x="451" y="341"/>
                              <a:pt x="486" y="298"/>
                              <a:pt x="486" y="216"/>
                            </a:cubicBezTo>
                            <a:close/>
                            <a:moveTo>
                              <a:pt x="179" y="188"/>
                            </a:moveTo>
                            <a:cubicBezTo>
                              <a:pt x="179" y="273"/>
                              <a:pt x="140" y="306"/>
                              <a:pt x="76" y="306"/>
                            </a:cubicBezTo>
                            <a:cubicBezTo>
                              <a:pt x="33" y="306"/>
                              <a:pt x="33" y="306"/>
                              <a:pt x="33" y="306"/>
                            </a:cubicBezTo>
                            <a:cubicBezTo>
                              <a:pt x="33" y="72"/>
                              <a:pt x="33" y="72"/>
                              <a:pt x="33" y="72"/>
                            </a:cubicBezTo>
                            <a:cubicBezTo>
                              <a:pt x="75" y="72"/>
                              <a:pt x="75" y="72"/>
                              <a:pt x="75" y="72"/>
                            </a:cubicBezTo>
                            <a:cubicBezTo>
                              <a:pt x="143" y="72"/>
                              <a:pt x="179" y="113"/>
                              <a:pt x="179" y="188"/>
                            </a:cubicBezTo>
                            <a:close/>
                            <a:moveTo>
                              <a:pt x="212" y="187"/>
                            </a:moveTo>
                            <a:cubicBezTo>
                              <a:pt x="212" y="86"/>
                              <a:pt x="155" y="42"/>
                              <a:pt x="78" y="42"/>
                            </a:cubicBezTo>
                            <a:cubicBezTo>
                              <a:pt x="0" y="42"/>
                              <a:pt x="0" y="42"/>
                              <a:pt x="0" y="42"/>
                            </a:cubicBezTo>
                            <a:cubicBezTo>
                              <a:pt x="0" y="336"/>
                              <a:pt x="0" y="336"/>
                              <a:pt x="0" y="336"/>
                            </a:cubicBezTo>
                            <a:cubicBezTo>
                              <a:pt x="72" y="336"/>
                              <a:pt x="72" y="336"/>
                              <a:pt x="72" y="336"/>
                            </a:cubicBezTo>
                            <a:cubicBezTo>
                              <a:pt x="151" y="336"/>
                              <a:pt x="212" y="294"/>
                              <a:pt x="212" y="187"/>
                            </a:cubicBezTo>
                            <a:close/>
                          </a:path>
                        </a:pathLst>
                      </a:custGeom>
                      <a:solidFill>
                        <a:srgbClr val="28BD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Freeform 4" o:spid="_x0000_s1026" style="position:absolute;margin-left:240.55pt;margin-top:63.4pt;width:270.2pt;height:10.35pt;z-index:251666432;visibility:visible;mso-wrap-style:square;mso-wrap-distance-left:9pt;mso-wrap-distance-top:0;mso-wrap-distance-right:9pt;mso-wrap-distance-bottom:0;mso-position-horizontal:absolute;mso-position-horizontal-relative:text;mso-position-vertical:absolute;mso-position-vertical-relative:text;v-text-anchor:top" coordsize="10808,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" path="m10808,336v,-294,,-294,,-294c10776,42,10776,42,10776,42v,242,,242,,242c10772,277,10761,257,10755,247,10628,42,10628,42,10628,42v-32,,-32,,-32,c10596,336,10596,336,10596,336v31,,31,,31,c10627,98,10627,98,10627,98v4,8,15,27,21,37c10777,336,10777,336,10777,336r31,xm10533,336v,-30,,-30,,-30c10382,306,10382,306,10382,306v,-112,,-112,,-112c10466,194,10466,194,10466,194v,-30,,-30,,-30c10382,164,10382,164,10382,164v,-92,,-92,,-92c10527,72,10527,72,10527,72v,-30,,-30,,-30c10349,42,10349,42,10349,42v,294,,294,,294l10533,336xm10288,219v,-29,,-29,,-29c10203,190,10203,190,10203,190v,31,,31,,31c10256,221,10256,221,10256,221v,2,,2,,2c10256,281,10229,311,10180,311v-49,,-87,-50,-87,-122c10093,117,10129,67,10179,67v32,,50,12,69,37c10274,85,10274,85,10274,85v-23,-32,-54,-47,-94,-47c10109,38,10060,102,10060,190v,86,47,151,119,151c10241,341,10288,300,10288,219xm9995,336v,-294,,-294,,-294c9964,42,9964,42,9964,42v,242,,242,,242c9960,277,9949,257,9943,247,9816,42,9816,42,9816,42v-32,,-32,,-32,c9784,336,9784,336,9784,336v31,,31,,31,c9815,98,9815,98,9815,98v4,8,15,27,21,37c9965,336,9965,336,9965,336r30,xm9704,336v,-294,,-294,,-294c9672,42,9672,42,9672,42v,294,,294,,294l9704,336xm9601,259v,-44,-20,-66,-85,-89c9457,149,9446,135,9446,111v,-23,17,-44,58,-44c9533,67,9553,77,9574,95v21,-26,21,-26,21,-26c9570,49,9545,38,9506,38v-55,,-92,28,-92,75c9414,155,9435,176,9498,198v54,20,71,35,71,63c9569,292,9544,311,9505,311v-30,,-56,-14,-78,-35c9405,300,9405,300,9405,300v23,24,59,41,99,41c9565,341,9601,305,9601,259xm9358,259v,-44,-20,-66,-85,-89c9214,149,9203,135,9203,111v,-23,17,-44,57,-44c9289,67,9309,77,9330,95v21,-26,21,-26,21,-26c9327,49,9301,38,9262,38v-55,,-92,28,-92,75c9170,155,9191,176,9255,198v54,20,70,35,70,63c9325,292,9301,311,9262,311v-31,,-56,-14,-79,-35c9162,300,9162,300,9162,300v23,24,58,41,98,41c9322,341,9358,305,9358,259xm9085,190v,74,-38,121,-89,121c8945,311,8906,263,8906,189v,-74,38,-122,88,-122c9046,67,9085,116,9085,190xm9118,189v,-89,-49,-151,-122,-151c8923,38,8874,101,8874,190v,88,48,151,121,151c9068,341,9118,277,9118,189xm8833,336v,-30,,-30,,-30c8688,306,8688,306,8688,306v,-264,,-264,,-264c8655,42,8655,42,8655,42v,294,,294,,294l8833,336xm8566,131v,39,-21,60,-66,60c8428,191,8428,191,8428,191v,-119,,-119,,-119c8504,72,8504,72,8504,72v41,,62,21,62,59xm8599,130v,-60,-40,-88,-93,-88c8396,42,8396,42,8396,42v,294,,294,,294c8428,336,8428,336,8428,336v,-115,,-115,,-115c8500,221,8500,221,8500,221v59,,99,-33,99,-91xm8298,190v,74,-38,121,-89,121c8158,311,8120,263,8120,189v,-74,37,-122,88,-122c8259,67,8298,116,8298,190xm8331,189v,-89,-49,-151,-122,-151c8136,38,8087,101,8087,190v,88,48,151,121,151c8281,341,8331,277,8331,189xm7928,336v,-30,,-30,,-30c7776,306,7776,306,7776,306v,-112,,-112,,-112c7860,194,7860,194,7860,194v,-30,,-30,,-30c7776,164,7776,164,7776,164v,-92,,-92,,-92c7921,72,7921,72,7921,72v,-30,,-30,,-30c7744,42,7744,42,7744,42v,294,,294,,294l7928,336xm7646,127v,37,-21,55,-64,55c7503,182,7503,182,7503,182v,-110,,-110,,-110c7586,72,7586,72,7586,72v39,,60,19,60,55xm7679,125v,-56,-40,-83,-92,-83c7471,42,7471,42,7471,42v,294,,294,,294c7503,336,7503,336,7503,336v,-125,,-125,,-125c7573,211,7573,211,7573,211v63,125,63,125,63,125c7674,336,7674,336,7674,336,7609,209,7609,209,7609,209v42,-9,70,-38,70,-84xm7340,232v-101,,-101,,-101,c7271,136,7271,136,7271,136v7,-21,16,-47,19,-59c7293,89,7301,116,7308,135r32,97xm7410,336c7308,42,7308,42,7308,42v-36,,-36,,-36,c7170,336,7170,336,7170,336v33,,33,,33,c7229,261,7229,261,7229,261v121,,121,,121,c7375,336,7375,336,7375,336r35,xm7099,251v,34,-16,55,-60,55c6964,306,6964,306,6964,306v,-113,,-113,,-113c7037,193,7037,193,7037,193v38,,62,21,62,58xm7086,117v,26,-15,47,-51,47c6964,164,6964,164,6964,164v,-92,,-92,,-92c7037,72,7037,72,7037,72v33,,49,18,49,45xm7132,249v,-47,-29,-66,-56,-73c7101,167,7118,148,7118,116v,-51,-33,-74,-79,-74c6931,42,6931,42,6931,42v,294,,294,,294c7036,336,7036,336,7036,336v62,,96,-29,96,-87xm6872,72v,-30,,-30,,-30c6666,42,6666,42,6666,42v,30,,30,,30c6753,72,6753,72,6753,72v,264,,264,,264c6785,336,6785,336,6785,336v,-264,,-264,,-264l6872,72xm6607,336v,-294,,-294,,-294c6574,42,6574,42,6574,42v,126,,126,,126c6428,168,6428,168,6428,168v,-126,,-126,,-126c6395,42,6395,42,6395,42v,294,,294,,294c6428,336,6428,336,6428,336v,-138,,-138,,-138c6574,198,6574,198,6574,198v,138,,138,,138l6607,336xm6334,292v-23,-20,-23,-20,-23,-20c6292,297,6270,311,6238,311v-49,,-86,-50,-86,-122c6152,117,6188,67,6238,67v32,,50,12,68,37c6332,85,6332,85,6332,85,6309,53,6279,38,6239,38v-71,,-120,64,-120,152c6119,276,6166,341,6238,341v42,,74,-20,96,-49xm6052,336v,-294,,-294,,-294c6019,42,6019,42,6019,42v,294,,294,,294l6052,336xm5950,336v,-28,,-28,,-28c5776,308,5776,308,5776,308v11,-15,24,-32,35,-48c5950,71,5950,71,5950,71v,-29,,-29,,-29c5749,42,5749,42,5749,42v,29,,29,,29c5915,71,5915,71,5915,71v-11,14,-24,31,-36,47c5740,308,5740,308,5740,308v,28,,28,,28l5950,336xm5557,414c5557,,5557,,5557,v-30,,-30,,-30,c5527,414,5527,414,5527,414r30,xm5345,219v,-29,,-29,,-29c5261,190,5261,190,5261,190v,31,,31,,31c5314,221,5314,221,5314,221v,2,,2,,2c5314,281,5287,311,5238,311v-50,,-87,-50,-87,-122c5151,117,5187,67,5237,67v32,,50,12,69,37c5332,85,5332,85,5332,85,5309,53,5278,38,5238,38v-71,,-120,64,-120,152c5118,276,5165,341,5237,341v62,,108,-41,108,-122xm5053,336v,-294,,-294,,-294c5022,42,5022,42,5022,42v,242,,242,,242c5018,277,5007,257,5001,247,4873,42,4873,42,4873,42v-31,,-31,,-31,c4842,336,4842,336,4842,336v31,,31,,31,c4873,98,4873,98,4873,98v4,8,15,27,21,37c5023,336,5023,336,5023,336r30,xm4762,336v,-294,,-294,,-294c4729,42,4729,42,4729,42v,294,,294,,294l4762,336xm4666,42v-33,,-33,,-33,c4567,243,4567,243,4567,243v-6,17,-16,48,-19,58c4545,291,4536,261,4530,243,4465,42,4465,42,4465,42v-35,,-35,,-35,c4530,336,4530,336,4530,336v36,,36,,36,l4666,42xm4387,336v,-30,,-30,,-30c4236,306,4236,306,4236,306v,-112,,-112,,-112c4320,194,4320,194,4320,194v,-30,,-30,,-30c4236,164,4236,164,4236,164v,-92,,-92,,-92c4381,72,4381,72,4381,72v,-30,,-30,,-30c4204,42,4204,42,4204,42v,294,,294,,294l4387,336xm4142,219v,-29,,-29,,-29c4057,190,4057,190,4057,190v,31,,31,,31c4110,221,4110,221,4110,221v,2,,2,,2c4110,281,4083,311,4034,311v-49,,-87,-50,-87,-122c3947,117,3983,67,4033,67v32,,50,12,69,37c4128,85,4128,85,4128,85,4105,53,4075,38,4034,38v-71,,-120,64,-120,152c3914,276,3961,341,4033,341v62,,109,-41,109,-122xm3849,336v,-294,,-294,,-294c3814,42,3814,42,3814,42v-70,176,-70,176,-70,176c3737,235,3726,263,3723,275v-4,-12,-14,-39,-21,-57c3632,42,3632,42,3632,42v-36,,-36,,-36,c3596,336,3596,336,3596,336v31,,31,,31,c3627,106,3627,106,3627,106v3,11,11,33,18,48c3722,344,3722,344,3722,344v78,-190,78,-190,78,-190c3807,139,3815,117,3818,106v,230,,230,,230l3849,336xm3498,190v,74,-37,121,-88,121c3359,311,3320,263,3320,189v,-74,37,-122,88,-122c3459,67,3498,116,3498,190xm3531,189v,-89,-49,-151,-122,-151c3336,38,3287,101,3287,190v,88,48,151,121,151c3482,341,3531,277,3531,189xm3254,72v,-30,,-30,,-30c3081,42,3081,42,3081,42v,294,,294,,294c3114,336,3114,336,3114,336v,-137,,-137,,-137c3195,199,3195,199,3195,199v,-30,,-30,,-30c3114,169,3114,169,3114,169v,-97,,-97,,-97l3254,72xm3019,336v,-30,,-30,,-30c2868,306,2868,306,2868,306v,-112,,-112,,-112c2952,194,2952,194,2952,194v,-30,,-30,,-30c2868,164,2868,164,2868,164v,-92,,-92,,-92c3012,72,3012,72,3012,72v,-30,,-30,,-30c2835,42,2835,42,2835,42v,294,,294,,294l3019,336xm2772,336v,-30,,-30,,-30c2621,306,2621,306,2621,306v,-112,,-112,,-112c2705,194,2705,194,2705,194v,-30,,-30,,-30c2621,164,2621,164,2621,164v,-92,,-92,,-92c2766,72,2766,72,2766,72v,-30,,-30,,-30c2588,42,2588,42,2588,42v,294,,294,,294l2772,336xm2525,336v,-30,,-30,,-30c2379,306,2379,306,2379,306v,-264,,-264,,-264c2347,42,2347,42,2347,42v,294,,294,,294l2525,336xm2175,336v,-30,,-30,,-30c2024,306,2024,306,2024,306v,-112,,-112,,-112c2108,194,2108,194,2108,194v,-30,,-30,,-30c2024,164,2024,164,2024,164v,-92,,-92,,-92c2169,72,2169,72,2169,72v,-30,,-30,,-30c1991,42,1991,42,1991,42v,294,,294,,294l2175,336xm1914,336v,-294,,-294,,-294c1878,42,1878,42,1878,42v-70,176,-70,176,-70,176c1801,235,1791,263,1787,275v-4,-12,-14,-39,-21,-57c1697,42,1697,42,1697,42v-37,,-37,,-37,c1660,336,1660,336,1660,336v32,,32,,32,c1692,106,1692,106,1692,106v2,11,10,33,17,48c1786,344,1786,344,1786,344v79,-190,79,-190,79,-190c1871,139,1879,117,1882,106v,230,,230,,230l1914,336xm1529,232v-101,,-101,,-101,c1461,136,1461,136,1461,136v7,-21,15,-47,18,-59c1482,89,1490,116,1497,135r32,97xm1599,336c1497,42,1497,42,1497,42v-36,,-36,,-36,c1359,336,1359,336,1359,336v33,,33,,33,c1418,261,1418,261,1418,261v121,,121,,121,c1565,336,1565,336,1565,336r34,xm1312,336v,-28,,-28,,-28c1137,308,1137,308,1137,308v11,-15,24,-32,36,-48c1312,71,1312,71,1312,71v,-29,,-29,,-29c1110,42,1110,42,1110,42v,29,,29,,29c1277,71,1277,71,1277,71v-11,14,-24,31,-36,47c1102,308,1102,308,1102,308v,28,,28,,28l1312,336xm1021,127v,37,-20,55,-64,55c879,182,879,182,879,182v,-110,,-110,,-110c961,72,961,72,961,72v39,,60,19,60,55xm1054,125v,-56,-40,-83,-92,-83c846,42,846,42,846,42v,294,,294,,294c879,336,879,336,879,336v,-125,,-125,,-125c949,211,949,211,949,211v63,125,63,125,63,125c1049,336,1049,336,1049,336,985,209,985,209,985,209v42,-9,69,-38,69,-84xm771,216v,-174,,-174,,-174c738,42,738,42,738,42v,175,,175,,175c738,280,718,311,667,311v-51,,-75,-32,-75,-95c592,42,592,42,592,42v-33,,-33,,-33,c559,217,559,217,559,217v,81,36,124,106,124c736,341,771,298,771,216xm486,216v,-174,,-174,,-174c453,42,453,42,453,42v,175,,175,,175c453,280,433,311,382,311v-50,,-75,-32,-75,-95c307,42,307,42,307,42v-33,,-33,,-33,c274,217,274,217,274,217v,81,37,124,107,124c451,341,486,298,486,216xm179,188v,85,-39,118,-103,118c33,306,33,306,33,306,33,72,33,72,33,72v42,,42,,42,c143,72,179,113,179,188xm212,187c212,86,155,42,78,42,,42,,42,,42,,336,,336,,336v72,,72,,72,c151,336,212,294,212,187xe" fillcolor="#28bdb3" stroked="f">
              <v:path arrowok="t" o:connecttype="custom" o:connectlocs="3364230,106680;3296285,97155;3285808,13335;3256280,70803;3231833,108268;3106420,13335;3081020,13335;3039745,30163;2986088,95250;2968943,21908;2940050,108268;2856230,12065;2747963,13335;2719705,41593;2730183,41275;2567623,60325;2495550,52070;2427605,40323;2372043,13335;2438083,39688;2320290,13335;2253933,79693;2211070,52070;2200593,13335;2144078,22860;2087245,53340;2087245,106680;2010410,26988;1911033,106680;1825308,13335;1764348,0;1687195,70168;1624965,60325;1547178,13335;1511935,106680;1443990,95568;1392873,97155;1390968,13335;1304925,70168;1242695,60325;1175385,69215;1206500,48895;1110615,60325;978218,13335;1033145,22860;910590,22860;832168,97155;821690,13335;745173,106680;642620,52070;607695,13335;537210,106680;485458,73660;463868,13335;416560,97790;394018,37465;305118,22860;301308,66993;234315,68898;154305,68580;86995,68898;56833,59690" o:connectangles="0,0,0,0,0,0,0,0,0,0,0,0,0,0,0,0,0,0,0,0,0,0,0,0,0,0,0,0,0,0,0,0,0,0,0,0,0,0,0,0,0,0,0,0,0,0,0,0,0,0,0,0,0,0,0,0,0,0,0,0,0,0"/>
              <o:lock v:ext="edit" verticies="t"/>
            </v:shape>
          </w:pict>
        </mc:Fallback>
      </mc:AlternateContent>
    </w:r>
    <w:r>
      <w:rPr>
        <w:noProof/>
      </w:rPr>
      <mc:AlternateContent>
        <mc:Choice Requires="wps">
          <w:drawing>
            <wp:anchor distT="0" distB="0" distL="114300" distR="114300" simplePos="0" relativeHeight="251664384" behindDoc="0" locked="0" layoutInCell="1" allowOverlap="1" wp14:anchorId="20C5F4C1" wp14:editId="654B5379">
              <wp:simplePos x="0" y="0"/>
              <wp:positionH relativeFrom="column">
                <wp:posOffset>2902585</wp:posOffset>
              </wp:positionH>
              <wp:positionV relativeFrom="paragraph">
                <wp:posOffset>652780</wp:posOffset>
              </wp:positionV>
              <wp:extent cx="3431540" cy="131445"/>
              <wp:effectExtent l="0" t="0" r="0" b="0"/>
              <wp:wrapNone/>
              <wp:docPr id="7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431540" cy="131445"/>
                      </a:xfrm>
                      <a:custGeom>
                        <a:avLst/>
                        <a:gdLst>
                          <a:gd name="T0" fmla="*/ 10596 w 10808"/>
                          <a:gd name="T1" fmla="*/ 336 h 414"/>
                          <a:gd name="T2" fmla="*/ 10382 w 10808"/>
                          <a:gd name="T3" fmla="*/ 306 h 414"/>
                          <a:gd name="T4" fmla="*/ 10349 w 10808"/>
                          <a:gd name="T5" fmla="*/ 42 h 414"/>
                          <a:gd name="T6" fmla="*/ 10256 w 10808"/>
                          <a:gd name="T7" fmla="*/ 223 h 414"/>
                          <a:gd name="T8" fmla="*/ 10179 w 10808"/>
                          <a:gd name="T9" fmla="*/ 341 h 414"/>
                          <a:gd name="T10" fmla="*/ 9784 w 10808"/>
                          <a:gd name="T11" fmla="*/ 42 h 414"/>
                          <a:gd name="T12" fmla="*/ 9704 w 10808"/>
                          <a:gd name="T13" fmla="*/ 42 h 414"/>
                          <a:gd name="T14" fmla="*/ 9574 w 10808"/>
                          <a:gd name="T15" fmla="*/ 95 h 414"/>
                          <a:gd name="T16" fmla="*/ 9405 w 10808"/>
                          <a:gd name="T17" fmla="*/ 300 h 414"/>
                          <a:gd name="T18" fmla="*/ 9351 w 10808"/>
                          <a:gd name="T19" fmla="*/ 69 h 414"/>
                          <a:gd name="T20" fmla="*/ 9260 w 10808"/>
                          <a:gd name="T21" fmla="*/ 341 h 414"/>
                          <a:gd name="T22" fmla="*/ 8996 w 10808"/>
                          <a:gd name="T23" fmla="*/ 38 h 414"/>
                          <a:gd name="T24" fmla="*/ 8655 w 10808"/>
                          <a:gd name="T25" fmla="*/ 42 h 414"/>
                          <a:gd name="T26" fmla="*/ 8566 w 10808"/>
                          <a:gd name="T27" fmla="*/ 131 h 414"/>
                          <a:gd name="T28" fmla="*/ 8599 w 10808"/>
                          <a:gd name="T29" fmla="*/ 130 h 414"/>
                          <a:gd name="T30" fmla="*/ 8087 w 10808"/>
                          <a:gd name="T31" fmla="*/ 190 h 414"/>
                          <a:gd name="T32" fmla="*/ 7860 w 10808"/>
                          <a:gd name="T33" fmla="*/ 164 h 414"/>
                          <a:gd name="T34" fmla="*/ 7646 w 10808"/>
                          <a:gd name="T35" fmla="*/ 127 h 414"/>
                          <a:gd name="T36" fmla="*/ 7471 w 10808"/>
                          <a:gd name="T37" fmla="*/ 42 h 414"/>
                          <a:gd name="T38" fmla="*/ 7679 w 10808"/>
                          <a:gd name="T39" fmla="*/ 125 h 414"/>
                          <a:gd name="T40" fmla="*/ 7308 w 10808"/>
                          <a:gd name="T41" fmla="*/ 42 h 414"/>
                          <a:gd name="T42" fmla="*/ 7099 w 10808"/>
                          <a:gd name="T43" fmla="*/ 251 h 414"/>
                          <a:gd name="T44" fmla="*/ 6964 w 10808"/>
                          <a:gd name="T45" fmla="*/ 164 h 414"/>
                          <a:gd name="T46" fmla="*/ 6931 w 10808"/>
                          <a:gd name="T47" fmla="*/ 42 h 414"/>
                          <a:gd name="T48" fmla="*/ 6753 w 10808"/>
                          <a:gd name="T49" fmla="*/ 72 h 414"/>
                          <a:gd name="T50" fmla="*/ 6574 w 10808"/>
                          <a:gd name="T51" fmla="*/ 168 h 414"/>
                          <a:gd name="T52" fmla="*/ 6574 w 10808"/>
                          <a:gd name="T53" fmla="*/ 336 h 414"/>
                          <a:gd name="T54" fmla="*/ 6332 w 10808"/>
                          <a:gd name="T55" fmla="*/ 85 h 414"/>
                          <a:gd name="T56" fmla="*/ 6019 w 10808"/>
                          <a:gd name="T57" fmla="*/ 336 h 414"/>
                          <a:gd name="T58" fmla="*/ 5749 w 10808"/>
                          <a:gd name="T59" fmla="*/ 42 h 414"/>
                          <a:gd name="T60" fmla="*/ 5557 w 10808"/>
                          <a:gd name="T61" fmla="*/ 0 h 414"/>
                          <a:gd name="T62" fmla="*/ 5314 w 10808"/>
                          <a:gd name="T63" fmla="*/ 221 h 414"/>
                          <a:gd name="T64" fmla="*/ 5118 w 10808"/>
                          <a:gd name="T65" fmla="*/ 190 h 414"/>
                          <a:gd name="T66" fmla="*/ 4873 w 10808"/>
                          <a:gd name="T67" fmla="*/ 42 h 414"/>
                          <a:gd name="T68" fmla="*/ 4762 w 10808"/>
                          <a:gd name="T69" fmla="*/ 336 h 414"/>
                          <a:gd name="T70" fmla="*/ 4548 w 10808"/>
                          <a:gd name="T71" fmla="*/ 301 h 414"/>
                          <a:gd name="T72" fmla="*/ 4387 w 10808"/>
                          <a:gd name="T73" fmla="*/ 306 h 414"/>
                          <a:gd name="T74" fmla="*/ 4381 w 10808"/>
                          <a:gd name="T75" fmla="*/ 42 h 414"/>
                          <a:gd name="T76" fmla="*/ 4110 w 10808"/>
                          <a:gd name="T77" fmla="*/ 221 h 414"/>
                          <a:gd name="T78" fmla="*/ 3914 w 10808"/>
                          <a:gd name="T79" fmla="*/ 190 h 414"/>
                          <a:gd name="T80" fmla="*/ 3702 w 10808"/>
                          <a:gd name="T81" fmla="*/ 218 h 414"/>
                          <a:gd name="T82" fmla="*/ 3800 w 10808"/>
                          <a:gd name="T83" fmla="*/ 154 h 414"/>
                          <a:gd name="T84" fmla="*/ 3498 w 10808"/>
                          <a:gd name="T85" fmla="*/ 190 h 414"/>
                          <a:gd name="T86" fmla="*/ 3081 w 10808"/>
                          <a:gd name="T87" fmla="*/ 42 h 414"/>
                          <a:gd name="T88" fmla="*/ 3254 w 10808"/>
                          <a:gd name="T89" fmla="*/ 72 h 414"/>
                          <a:gd name="T90" fmla="*/ 2868 w 10808"/>
                          <a:gd name="T91" fmla="*/ 72 h 414"/>
                          <a:gd name="T92" fmla="*/ 2621 w 10808"/>
                          <a:gd name="T93" fmla="*/ 306 h 414"/>
                          <a:gd name="T94" fmla="*/ 2588 w 10808"/>
                          <a:gd name="T95" fmla="*/ 42 h 414"/>
                          <a:gd name="T96" fmla="*/ 2347 w 10808"/>
                          <a:gd name="T97" fmla="*/ 336 h 414"/>
                          <a:gd name="T98" fmla="*/ 2024 w 10808"/>
                          <a:gd name="T99" fmla="*/ 164 h 414"/>
                          <a:gd name="T100" fmla="*/ 1914 w 10808"/>
                          <a:gd name="T101" fmla="*/ 42 h 414"/>
                          <a:gd name="T102" fmla="*/ 1692 w 10808"/>
                          <a:gd name="T103" fmla="*/ 336 h 414"/>
                          <a:gd name="T104" fmla="*/ 1529 w 10808"/>
                          <a:gd name="T105" fmla="*/ 232 h 414"/>
                          <a:gd name="T106" fmla="*/ 1461 w 10808"/>
                          <a:gd name="T107" fmla="*/ 42 h 414"/>
                          <a:gd name="T108" fmla="*/ 1312 w 10808"/>
                          <a:gd name="T109" fmla="*/ 308 h 414"/>
                          <a:gd name="T110" fmla="*/ 1241 w 10808"/>
                          <a:gd name="T111" fmla="*/ 118 h 414"/>
                          <a:gd name="T112" fmla="*/ 961 w 10808"/>
                          <a:gd name="T113" fmla="*/ 72 h 414"/>
                          <a:gd name="T114" fmla="*/ 949 w 10808"/>
                          <a:gd name="T115" fmla="*/ 211 h 414"/>
                          <a:gd name="T116" fmla="*/ 738 w 10808"/>
                          <a:gd name="T117" fmla="*/ 217 h 414"/>
                          <a:gd name="T118" fmla="*/ 486 w 10808"/>
                          <a:gd name="T119" fmla="*/ 216 h 414"/>
                          <a:gd name="T120" fmla="*/ 274 w 10808"/>
                          <a:gd name="T121" fmla="*/ 217 h 414"/>
                          <a:gd name="T122" fmla="*/ 179 w 10808"/>
                          <a:gd name="T123" fmla="*/ 188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808" h="414">
                            <a:moveTo>
                              <a:pt x="10808" y="336"/>
                            </a:moveTo>
                            <a:cubicBezTo>
                              <a:pt x="10808" y="42"/>
                              <a:pt x="10808" y="42"/>
                              <a:pt x="10808" y="42"/>
                            </a:cubicBezTo>
                            <a:cubicBezTo>
                              <a:pt x="10776" y="42"/>
                              <a:pt x="10776" y="42"/>
                              <a:pt x="10776" y="42"/>
                            </a:cubicBezTo>
                            <a:cubicBezTo>
                              <a:pt x="10776" y="284"/>
                              <a:pt x="10776" y="284"/>
                              <a:pt x="10776" y="284"/>
                            </a:cubicBezTo>
                            <a:cubicBezTo>
                              <a:pt x="10772" y="277"/>
                              <a:pt x="10761" y="257"/>
                              <a:pt x="10755" y="247"/>
                            </a:cubicBezTo>
                            <a:cubicBezTo>
                              <a:pt x="10628" y="42"/>
                              <a:pt x="10628" y="42"/>
                              <a:pt x="10628" y="42"/>
                            </a:cubicBezTo>
                            <a:cubicBezTo>
                              <a:pt x="10596" y="42"/>
                              <a:pt x="10596" y="42"/>
                              <a:pt x="10596" y="42"/>
                            </a:cubicBezTo>
                            <a:cubicBezTo>
                              <a:pt x="10596" y="336"/>
                              <a:pt x="10596" y="336"/>
                              <a:pt x="10596" y="336"/>
                            </a:cubicBezTo>
                            <a:cubicBezTo>
                              <a:pt x="10627" y="336"/>
                              <a:pt x="10627" y="336"/>
                              <a:pt x="10627" y="336"/>
                            </a:cubicBezTo>
                            <a:cubicBezTo>
                              <a:pt x="10627" y="98"/>
                              <a:pt x="10627" y="98"/>
                              <a:pt x="10627" y="98"/>
                            </a:cubicBezTo>
                            <a:cubicBezTo>
                              <a:pt x="10631" y="106"/>
                              <a:pt x="10642" y="125"/>
                              <a:pt x="10648" y="135"/>
                            </a:cubicBezTo>
                            <a:cubicBezTo>
                              <a:pt x="10777" y="336"/>
                              <a:pt x="10777" y="336"/>
                              <a:pt x="10777" y="336"/>
                            </a:cubicBezTo>
                            <a:lnTo>
                              <a:pt x="10808" y="336"/>
                            </a:lnTo>
                            <a:close/>
                            <a:moveTo>
                              <a:pt x="10533" y="336"/>
                            </a:moveTo>
                            <a:cubicBezTo>
                              <a:pt x="10533" y="306"/>
                              <a:pt x="10533" y="306"/>
                              <a:pt x="10533" y="306"/>
                            </a:cubicBezTo>
                            <a:cubicBezTo>
                              <a:pt x="10382" y="306"/>
                              <a:pt x="10382" y="306"/>
                              <a:pt x="10382" y="306"/>
                            </a:cubicBezTo>
                            <a:cubicBezTo>
                              <a:pt x="10382" y="194"/>
                              <a:pt x="10382" y="194"/>
                              <a:pt x="10382" y="194"/>
                            </a:cubicBezTo>
                            <a:cubicBezTo>
                              <a:pt x="10466" y="194"/>
                              <a:pt x="10466" y="194"/>
                              <a:pt x="10466" y="194"/>
                            </a:cubicBezTo>
                            <a:cubicBezTo>
                              <a:pt x="10466" y="164"/>
                              <a:pt x="10466" y="164"/>
                              <a:pt x="10466" y="164"/>
                            </a:cubicBezTo>
                            <a:cubicBezTo>
                              <a:pt x="10382" y="164"/>
                              <a:pt x="10382" y="164"/>
                              <a:pt x="10382" y="164"/>
                            </a:cubicBezTo>
                            <a:cubicBezTo>
                              <a:pt x="10382" y="72"/>
                              <a:pt x="10382" y="72"/>
                              <a:pt x="10382" y="72"/>
                            </a:cubicBezTo>
                            <a:cubicBezTo>
                              <a:pt x="10527" y="72"/>
                              <a:pt x="10527" y="72"/>
                              <a:pt x="10527" y="72"/>
                            </a:cubicBezTo>
                            <a:cubicBezTo>
                              <a:pt x="10527" y="42"/>
                              <a:pt x="10527" y="42"/>
                              <a:pt x="10527" y="42"/>
                            </a:cubicBezTo>
                            <a:cubicBezTo>
                              <a:pt x="10349" y="42"/>
                              <a:pt x="10349" y="42"/>
                              <a:pt x="10349" y="42"/>
                            </a:cubicBezTo>
                            <a:cubicBezTo>
                              <a:pt x="10349" y="336"/>
                              <a:pt x="10349" y="336"/>
                              <a:pt x="10349" y="336"/>
                            </a:cubicBezTo>
                            <a:lnTo>
                              <a:pt x="10533" y="336"/>
                            </a:lnTo>
                            <a:close/>
                            <a:moveTo>
                              <a:pt x="10288" y="219"/>
                            </a:moveTo>
                            <a:cubicBezTo>
                              <a:pt x="10288" y="190"/>
                              <a:pt x="10288" y="190"/>
                              <a:pt x="10288" y="190"/>
                            </a:cubicBezTo>
                            <a:cubicBezTo>
                              <a:pt x="10203" y="190"/>
                              <a:pt x="10203" y="190"/>
                              <a:pt x="10203" y="190"/>
                            </a:cubicBezTo>
                            <a:cubicBezTo>
                              <a:pt x="10203" y="221"/>
                              <a:pt x="10203" y="221"/>
                              <a:pt x="10203" y="221"/>
                            </a:cubicBezTo>
                            <a:cubicBezTo>
                              <a:pt x="10256" y="221"/>
                              <a:pt x="10256" y="221"/>
                              <a:pt x="10256" y="221"/>
                            </a:cubicBezTo>
                            <a:cubicBezTo>
                              <a:pt x="10256" y="223"/>
                              <a:pt x="10256" y="223"/>
                              <a:pt x="10256" y="223"/>
                            </a:cubicBezTo>
                            <a:cubicBezTo>
                              <a:pt x="10256" y="281"/>
                              <a:pt x="10229" y="311"/>
                              <a:pt x="10180" y="311"/>
                            </a:cubicBezTo>
                            <a:cubicBezTo>
                              <a:pt x="10131" y="311"/>
                              <a:pt x="10093" y="261"/>
                              <a:pt x="10093" y="189"/>
                            </a:cubicBezTo>
                            <a:cubicBezTo>
                              <a:pt x="10093" y="117"/>
                              <a:pt x="10129" y="67"/>
                              <a:pt x="10179" y="67"/>
                            </a:cubicBezTo>
                            <a:cubicBezTo>
                              <a:pt x="10211" y="67"/>
                              <a:pt x="10229" y="79"/>
                              <a:pt x="10248" y="104"/>
                            </a:cubicBezTo>
                            <a:cubicBezTo>
                              <a:pt x="10274" y="85"/>
                              <a:pt x="10274" y="85"/>
                              <a:pt x="10274" y="85"/>
                            </a:cubicBezTo>
                            <a:cubicBezTo>
                              <a:pt x="10251" y="53"/>
                              <a:pt x="10220" y="38"/>
                              <a:pt x="10180" y="38"/>
                            </a:cubicBezTo>
                            <a:cubicBezTo>
                              <a:pt x="10109" y="38"/>
                              <a:pt x="10060" y="102"/>
                              <a:pt x="10060" y="190"/>
                            </a:cubicBezTo>
                            <a:cubicBezTo>
                              <a:pt x="10060" y="276"/>
                              <a:pt x="10107" y="341"/>
                              <a:pt x="10179" y="341"/>
                            </a:cubicBezTo>
                            <a:cubicBezTo>
                              <a:pt x="10241" y="341"/>
                              <a:pt x="10288" y="300"/>
                              <a:pt x="10288" y="219"/>
                            </a:cubicBezTo>
                            <a:close/>
                            <a:moveTo>
                              <a:pt x="9995" y="336"/>
                            </a:moveTo>
                            <a:cubicBezTo>
                              <a:pt x="9995" y="42"/>
                              <a:pt x="9995" y="42"/>
                              <a:pt x="9995" y="42"/>
                            </a:cubicBezTo>
                            <a:cubicBezTo>
                              <a:pt x="9964" y="42"/>
                              <a:pt x="9964" y="42"/>
                              <a:pt x="9964" y="42"/>
                            </a:cubicBezTo>
                            <a:cubicBezTo>
                              <a:pt x="9964" y="284"/>
                              <a:pt x="9964" y="284"/>
                              <a:pt x="9964" y="284"/>
                            </a:cubicBezTo>
                            <a:cubicBezTo>
                              <a:pt x="9960" y="277"/>
                              <a:pt x="9949" y="257"/>
                              <a:pt x="9943" y="247"/>
                            </a:cubicBezTo>
                            <a:cubicBezTo>
                              <a:pt x="9816" y="42"/>
                              <a:pt x="9816" y="42"/>
                              <a:pt x="9816" y="42"/>
                            </a:cubicBezTo>
                            <a:cubicBezTo>
                              <a:pt x="9784" y="42"/>
                              <a:pt x="9784" y="42"/>
                              <a:pt x="9784" y="42"/>
                            </a:cubicBezTo>
                            <a:cubicBezTo>
                              <a:pt x="9784" y="336"/>
                              <a:pt x="9784" y="336"/>
                              <a:pt x="9784" y="336"/>
                            </a:cubicBezTo>
                            <a:cubicBezTo>
                              <a:pt x="9815" y="336"/>
                              <a:pt x="9815" y="336"/>
                              <a:pt x="9815" y="336"/>
                            </a:cubicBezTo>
                            <a:cubicBezTo>
                              <a:pt x="9815" y="98"/>
                              <a:pt x="9815" y="98"/>
                              <a:pt x="9815" y="98"/>
                            </a:cubicBezTo>
                            <a:cubicBezTo>
                              <a:pt x="9819" y="106"/>
                              <a:pt x="9830" y="125"/>
                              <a:pt x="9836" y="135"/>
                            </a:cubicBezTo>
                            <a:cubicBezTo>
                              <a:pt x="9965" y="336"/>
                              <a:pt x="9965" y="336"/>
                              <a:pt x="9965" y="336"/>
                            </a:cubicBezTo>
                            <a:lnTo>
                              <a:pt x="9995" y="336"/>
                            </a:lnTo>
                            <a:close/>
                            <a:moveTo>
                              <a:pt x="9704" y="336"/>
                            </a:moveTo>
                            <a:cubicBezTo>
                              <a:pt x="9704" y="42"/>
                              <a:pt x="9704" y="42"/>
                              <a:pt x="9704" y="42"/>
                            </a:cubicBezTo>
                            <a:cubicBezTo>
                              <a:pt x="9672" y="42"/>
                              <a:pt x="9672" y="42"/>
                              <a:pt x="9672" y="42"/>
                            </a:cubicBezTo>
                            <a:cubicBezTo>
                              <a:pt x="9672" y="336"/>
                              <a:pt x="9672" y="336"/>
                              <a:pt x="9672" y="336"/>
                            </a:cubicBezTo>
                            <a:lnTo>
                              <a:pt x="9704" y="336"/>
                            </a:lnTo>
                            <a:close/>
                            <a:moveTo>
                              <a:pt x="9601" y="259"/>
                            </a:moveTo>
                            <a:cubicBezTo>
                              <a:pt x="9601" y="215"/>
                              <a:pt x="9581" y="193"/>
                              <a:pt x="9516" y="170"/>
                            </a:cubicBezTo>
                            <a:cubicBezTo>
                              <a:pt x="9457" y="149"/>
                              <a:pt x="9446" y="135"/>
                              <a:pt x="9446" y="111"/>
                            </a:cubicBezTo>
                            <a:cubicBezTo>
                              <a:pt x="9446" y="88"/>
                              <a:pt x="9463" y="67"/>
                              <a:pt x="9504" y="67"/>
                            </a:cubicBezTo>
                            <a:cubicBezTo>
                              <a:pt x="9533" y="67"/>
                              <a:pt x="9553" y="77"/>
                              <a:pt x="9574" y="95"/>
                            </a:cubicBezTo>
                            <a:cubicBezTo>
                              <a:pt x="9595" y="69"/>
                              <a:pt x="9595" y="69"/>
                              <a:pt x="9595" y="69"/>
                            </a:cubicBezTo>
                            <a:cubicBezTo>
                              <a:pt x="9570" y="49"/>
                              <a:pt x="9545" y="38"/>
                              <a:pt x="9506" y="38"/>
                            </a:cubicBezTo>
                            <a:cubicBezTo>
                              <a:pt x="9451" y="38"/>
                              <a:pt x="9414" y="66"/>
                              <a:pt x="9414" y="113"/>
                            </a:cubicBezTo>
                            <a:cubicBezTo>
                              <a:pt x="9414" y="155"/>
                              <a:pt x="9435" y="176"/>
                              <a:pt x="9498" y="198"/>
                            </a:cubicBezTo>
                            <a:cubicBezTo>
                              <a:pt x="9552" y="218"/>
                              <a:pt x="9569" y="233"/>
                              <a:pt x="9569" y="261"/>
                            </a:cubicBezTo>
                            <a:cubicBezTo>
                              <a:pt x="9569" y="292"/>
                              <a:pt x="9544" y="311"/>
                              <a:pt x="9505" y="311"/>
                            </a:cubicBezTo>
                            <a:cubicBezTo>
                              <a:pt x="9475" y="311"/>
                              <a:pt x="9449" y="297"/>
                              <a:pt x="9427" y="276"/>
                            </a:cubicBezTo>
                            <a:cubicBezTo>
                              <a:pt x="9405" y="300"/>
                              <a:pt x="9405" y="300"/>
                              <a:pt x="9405" y="300"/>
                            </a:cubicBezTo>
                            <a:cubicBezTo>
                              <a:pt x="9428" y="324"/>
                              <a:pt x="9464" y="341"/>
                              <a:pt x="9504" y="341"/>
                            </a:cubicBezTo>
                            <a:cubicBezTo>
                              <a:pt x="9565" y="341"/>
                              <a:pt x="9601" y="305"/>
                              <a:pt x="9601" y="259"/>
                            </a:cubicBezTo>
                            <a:close/>
                            <a:moveTo>
                              <a:pt x="9358" y="259"/>
                            </a:moveTo>
                            <a:cubicBezTo>
                              <a:pt x="9358" y="215"/>
                              <a:pt x="9338" y="193"/>
                              <a:pt x="9273" y="170"/>
                            </a:cubicBezTo>
                            <a:cubicBezTo>
                              <a:pt x="9214" y="149"/>
                              <a:pt x="9203" y="135"/>
                              <a:pt x="9203" y="111"/>
                            </a:cubicBezTo>
                            <a:cubicBezTo>
                              <a:pt x="9203" y="88"/>
                              <a:pt x="9220" y="67"/>
                              <a:pt x="9260" y="67"/>
                            </a:cubicBezTo>
                            <a:cubicBezTo>
                              <a:pt x="9289" y="67"/>
                              <a:pt x="9309" y="77"/>
                              <a:pt x="9330" y="95"/>
                            </a:cubicBezTo>
                            <a:cubicBezTo>
                              <a:pt x="9351" y="69"/>
                              <a:pt x="9351" y="69"/>
                              <a:pt x="9351" y="69"/>
                            </a:cubicBezTo>
                            <a:cubicBezTo>
                              <a:pt x="9327" y="49"/>
                              <a:pt x="9301" y="38"/>
                              <a:pt x="9262" y="38"/>
                            </a:cubicBezTo>
                            <a:cubicBezTo>
                              <a:pt x="9207" y="38"/>
                              <a:pt x="9170" y="66"/>
                              <a:pt x="9170" y="113"/>
                            </a:cubicBezTo>
                            <a:cubicBezTo>
                              <a:pt x="9170" y="155"/>
                              <a:pt x="9191" y="176"/>
                              <a:pt x="9255" y="198"/>
                            </a:cubicBezTo>
                            <a:cubicBezTo>
                              <a:pt x="9309" y="218"/>
                              <a:pt x="9325" y="233"/>
                              <a:pt x="9325" y="261"/>
                            </a:cubicBezTo>
                            <a:cubicBezTo>
                              <a:pt x="9325" y="292"/>
                              <a:pt x="9301" y="311"/>
                              <a:pt x="9262" y="311"/>
                            </a:cubicBezTo>
                            <a:cubicBezTo>
                              <a:pt x="9231" y="311"/>
                              <a:pt x="9206" y="297"/>
                              <a:pt x="9183" y="276"/>
                            </a:cubicBezTo>
                            <a:cubicBezTo>
                              <a:pt x="9162" y="300"/>
                              <a:pt x="9162" y="300"/>
                              <a:pt x="9162" y="300"/>
                            </a:cubicBezTo>
                            <a:cubicBezTo>
                              <a:pt x="9185" y="324"/>
                              <a:pt x="9220" y="341"/>
                              <a:pt x="9260" y="341"/>
                            </a:cubicBezTo>
                            <a:cubicBezTo>
                              <a:pt x="9322" y="341"/>
                              <a:pt x="9358" y="305"/>
                              <a:pt x="9358" y="259"/>
                            </a:cubicBezTo>
                            <a:close/>
                            <a:moveTo>
                              <a:pt x="9085" y="190"/>
                            </a:moveTo>
                            <a:cubicBezTo>
                              <a:pt x="9085" y="264"/>
                              <a:pt x="9047" y="311"/>
                              <a:pt x="8996" y="311"/>
                            </a:cubicBezTo>
                            <a:cubicBezTo>
                              <a:pt x="8945" y="311"/>
                              <a:pt x="8906" y="263"/>
                              <a:pt x="8906" y="189"/>
                            </a:cubicBezTo>
                            <a:cubicBezTo>
                              <a:pt x="8906" y="115"/>
                              <a:pt x="8944" y="67"/>
                              <a:pt x="8994" y="67"/>
                            </a:cubicBezTo>
                            <a:cubicBezTo>
                              <a:pt x="9046" y="67"/>
                              <a:pt x="9085" y="116"/>
                              <a:pt x="9085" y="190"/>
                            </a:cubicBezTo>
                            <a:close/>
                            <a:moveTo>
                              <a:pt x="9118" y="189"/>
                            </a:moveTo>
                            <a:cubicBezTo>
                              <a:pt x="9118" y="100"/>
                              <a:pt x="9069" y="38"/>
                              <a:pt x="8996" y="38"/>
                            </a:cubicBezTo>
                            <a:cubicBezTo>
                              <a:pt x="8923" y="38"/>
                              <a:pt x="8874" y="101"/>
                              <a:pt x="8874" y="190"/>
                            </a:cubicBezTo>
                            <a:cubicBezTo>
                              <a:pt x="8874" y="278"/>
                              <a:pt x="8922" y="341"/>
                              <a:pt x="8995" y="341"/>
                            </a:cubicBezTo>
                            <a:cubicBezTo>
                              <a:pt x="9068" y="341"/>
                              <a:pt x="9118" y="277"/>
                              <a:pt x="9118" y="189"/>
                            </a:cubicBezTo>
                            <a:close/>
                            <a:moveTo>
                              <a:pt x="8833" y="336"/>
                            </a:moveTo>
                            <a:cubicBezTo>
                              <a:pt x="8833" y="306"/>
                              <a:pt x="8833" y="306"/>
                              <a:pt x="8833" y="306"/>
                            </a:cubicBezTo>
                            <a:cubicBezTo>
                              <a:pt x="8688" y="306"/>
                              <a:pt x="8688" y="306"/>
                              <a:pt x="8688" y="306"/>
                            </a:cubicBezTo>
                            <a:cubicBezTo>
                              <a:pt x="8688" y="42"/>
                              <a:pt x="8688" y="42"/>
                              <a:pt x="8688" y="42"/>
                            </a:cubicBezTo>
                            <a:cubicBezTo>
                              <a:pt x="8655" y="42"/>
                              <a:pt x="8655" y="42"/>
                              <a:pt x="8655" y="42"/>
                            </a:cubicBezTo>
                            <a:cubicBezTo>
                              <a:pt x="8655" y="336"/>
                              <a:pt x="8655" y="336"/>
                              <a:pt x="8655" y="336"/>
                            </a:cubicBezTo>
                            <a:lnTo>
                              <a:pt x="8833" y="336"/>
                            </a:lnTo>
                            <a:close/>
                            <a:moveTo>
                              <a:pt x="8566" y="131"/>
                            </a:moveTo>
                            <a:cubicBezTo>
                              <a:pt x="8566" y="170"/>
                              <a:pt x="8545" y="191"/>
                              <a:pt x="8500" y="191"/>
                            </a:cubicBezTo>
                            <a:cubicBezTo>
                              <a:pt x="8428" y="191"/>
                              <a:pt x="8428" y="191"/>
                              <a:pt x="8428" y="191"/>
                            </a:cubicBezTo>
                            <a:cubicBezTo>
                              <a:pt x="8428" y="72"/>
                              <a:pt x="8428" y="72"/>
                              <a:pt x="8428" y="72"/>
                            </a:cubicBezTo>
                            <a:cubicBezTo>
                              <a:pt x="8504" y="72"/>
                              <a:pt x="8504" y="72"/>
                              <a:pt x="8504" y="72"/>
                            </a:cubicBezTo>
                            <a:cubicBezTo>
                              <a:pt x="8545" y="72"/>
                              <a:pt x="8566" y="93"/>
                              <a:pt x="8566" y="131"/>
                            </a:cubicBezTo>
                            <a:close/>
                            <a:moveTo>
                              <a:pt x="8599" y="130"/>
                            </a:moveTo>
                            <a:cubicBezTo>
                              <a:pt x="8599" y="70"/>
                              <a:pt x="8559" y="42"/>
                              <a:pt x="8506" y="42"/>
                            </a:cubicBezTo>
                            <a:cubicBezTo>
                              <a:pt x="8396" y="42"/>
                              <a:pt x="8396" y="42"/>
                              <a:pt x="8396" y="42"/>
                            </a:cubicBezTo>
                            <a:cubicBezTo>
                              <a:pt x="8396" y="336"/>
                              <a:pt x="8396" y="336"/>
                              <a:pt x="8396" y="336"/>
                            </a:cubicBezTo>
                            <a:cubicBezTo>
                              <a:pt x="8428" y="336"/>
                              <a:pt x="8428" y="336"/>
                              <a:pt x="8428" y="336"/>
                            </a:cubicBezTo>
                            <a:cubicBezTo>
                              <a:pt x="8428" y="221"/>
                              <a:pt x="8428" y="221"/>
                              <a:pt x="8428" y="221"/>
                            </a:cubicBezTo>
                            <a:cubicBezTo>
                              <a:pt x="8500" y="221"/>
                              <a:pt x="8500" y="221"/>
                              <a:pt x="8500" y="221"/>
                            </a:cubicBezTo>
                            <a:cubicBezTo>
                              <a:pt x="8559" y="221"/>
                              <a:pt x="8599" y="188"/>
                              <a:pt x="8599" y="130"/>
                            </a:cubicBezTo>
                            <a:close/>
                            <a:moveTo>
                              <a:pt x="8298" y="190"/>
                            </a:moveTo>
                            <a:cubicBezTo>
                              <a:pt x="8298" y="264"/>
                              <a:pt x="8260" y="311"/>
                              <a:pt x="8209" y="311"/>
                            </a:cubicBezTo>
                            <a:cubicBezTo>
                              <a:pt x="8158" y="311"/>
                              <a:pt x="8120" y="263"/>
                              <a:pt x="8120" y="189"/>
                            </a:cubicBezTo>
                            <a:cubicBezTo>
                              <a:pt x="8120" y="115"/>
                              <a:pt x="8157" y="67"/>
                              <a:pt x="8208" y="67"/>
                            </a:cubicBezTo>
                            <a:cubicBezTo>
                              <a:pt x="8259" y="67"/>
                              <a:pt x="8298" y="116"/>
                              <a:pt x="8298" y="190"/>
                            </a:cubicBezTo>
                            <a:close/>
                            <a:moveTo>
                              <a:pt x="8331" y="189"/>
                            </a:moveTo>
                            <a:cubicBezTo>
                              <a:pt x="8331" y="100"/>
                              <a:pt x="8282" y="38"/>
                              <a:pt x="8209" y="38"/>
                            </a:cubicBezTo>
                            <a:cubicBezTo>
                              <a:pt x="8136" y="38"/>
                              <a:pt x="8087" y="101"/>
                              <a:pt x="8087" y="190"/>
                            </a:cubicBezTo>
                            <a:cubicBezTo>
                              <a:pt x="8087" y="278"/>
                              <a:pt x="8135" y="341"/>
                              <a:pt x="8208" y="341"/>
                            </a:cubicBezTo>
                            <a:cubicBezTo>
                              <a:pt x="8281" y="341"/>
                              <a:pt x="8331" y="277"/>
                              <a:pt x="8331" y="189"/>
                            </a:cubicBezTo>
                            <a:close/>
                            <a:moveTo>
                              <a:pt x="7928" y="336"/>
                            </a:moveTo>
                            <a:cubicBezTo>
                              <a:pt x="7928" y="306"/>
                              <a:pt x="7928" y="306"/>
                              <a:pt x="7928" y="306"/>
                            </a:cubicBezTo>
                            <a:cubicBezTo>
                              <a:pt x="7776" y="306"/>
                              <a:pt x="7776" y="306"/>
                              <a:pt x="7776" y="306"/>
                            </a:cubicBezTo>
                            <a:cubicBezTo>
                              <a:pt x="7776" y="194"/>
                              <a:pt x="7776" y="194"/>
                              <a:pt x="7776" y="194"/>
                            </a:cubicBezTo>
                            <a:cubicBezTo>
                              <a:pt x="7860" y="194"/>
                              <a:pt x="7860" y="194"/>
                              <a:pt x="7860" y="194"/>
                            </a:cubicBezTo>
                            <a:cubicBezTo>
                              <a:pt x="7860" y="164"/>
                              <a:pt x="7860" y="164"/>
                              <a:pt x="7860" y="164"/>
                            </a:cubicBezTo>
                            <a:cubicBezTo>
                              <a:pt x="7776" y="164"/>
                              <a:pt x="7776" y="164"/>
                              <a:pt x="7776" y="164"/>
                            </a:cubicBezTo>
                            <a:cubicBezTo>
                              <a:pt x="7776" y="72"/>
                              <a:pt x="7776" y="72"/>
                              <a:pt x="7776" y="72"/>
                            </a:cubicBezTo>
                            <a:cubicBezTo>
                              <a:pt x="7921" y="72"/>
                              <a:pt x="7921" y="72"/>
                              <a:pt x="7921" y="72"/>
                            </a:cubicBezTo>
                            <a:cubicBezTo>
                              <a:pt x="7921" y="42"/>
                              <a:pt x="7921" y="42"/>
                              <a:pt x="7921" y="42"/>
                            </a:cubicBezTo>
                            <a:cubicBezTo>
                              <a:pt x="7744" y="42"/>
                              <a:pt x="7744" y="42"/>
                              <a:pt x="7744" y="42"/>
                            </a:cubicBezTo>
                            <a:cubicBezTo>
                              <a:pt x="7744" y="336"/>
                              <a:pt x="7744" y="336"/>
                              <a:pt x="7744" y="336"/>
                            </a:cubicBezTo>
                            <a:lnTo>
                              <a:pt x="7928" y="336"/>
                            </a:lnTo>
                            <a:close/>
                            <a:moveTo>
                              <a:pt x="7646" y="127"/>
                            </a:moveTo>
                            <a:cubicBezTo>
                              <a:pt x="7646" y="164"/>
                              <a:pt x="7625" y="182"/>
                              <a:pt x="7582" y="182"/>
                            </a:cubicBezTo>
                            <a:cubicBezTo>
                              <a:pt x="7503" y="182"/>
                              <a:pt x="7503" y="182"/>
                              <a:pt x="7503" y="182"/>
                            </a:cubicBezTo>
                            <a:cubicBezTo>
                              <a:pt x="7503" y="72"/>
                              <a:pt x="7503" y="72"/>
                              <a:pt x="7503" y="72"/>
                            </a:cubicBezTo>
                            <a:cubicBezTo>
                              <a:pt x="7586" y="72"/>
                              <a:pt x="7586" y="72"/>
                              <a:pt x="7586" y="72"/>
                            </a:cubicBezTo>
                            <a:cubicBezTo>
                              <a:pt x="7625" y="72"/>
                              <a:pt x="7646" y="91"/>
                              <a:pt x="7646" y="127"/>
                            </a:cubicBezTo>
                            <a:close/>
                            <a:moveTo>
                              <a:pt x="7679" y="125"/>
                            </a:moveTo>
                            <a:cubicBezTo>
                              <a:pt x="7679" y="69"/>
                              <a:pt x="7639" y="42"/>
                              <a:pt x="7587" y="42"/>
                            </a:cubicBezTo>
                            <a:cubicBezTo>
                              <a:pt x="7471" y="42"/>
                              <a:pt x="7471" y="42"/>
                              <a:pt x="7471" y="42"/>
                            </a:cubicBezTo>
                            <a:cubicBezTo>
                              <a:pt x="7471" y="336"/>
                              <a:pt x="7471" y="336"/>
                              <a:pt x="7471" y="336"/>
                            </a:cubicBezTo>
                            <a:cubicBezTo>
                              <a:pt x="7503" y="336"/>
                              <a:pt x="7503" y="336"/>
                              <a:pt x="7503" y="336"/>
                            </a:cubicBezTo>
                            <a:cubicBezTo>
                              <a:pt x="7503" y="211"/>
                              <a:pt x="7503" y="211"/>
                              <a:pt x="7503" y="211"/>
                            </a:cubicBezTo>
                            <a:cubicBezTo>
                              <a:pt x="7573" y="211"/>
                              <a:pt x="7573" y="211"/>
                              <a:pt x="7573" y="211"/>
                            </a:cubicBezTo>
                            <a:cubicBezTo>
                              <a:pt x="7636" y="336"/>
                              <a:pt x="7636" y="336"/>
                              <a:pt x="7636" y="336"/>
                            </a:cubicBezTo>
                            <a:cubicBezTo>
                              <a:pt x="7674" y="336"/>
                              <a:pt x="7674" y="336"/>
                              <a:pt x="7674" y="336"/>
                            </a:cubicBezTo>
                            <a:cubicBezTo>
                              <a:pt x="7609" y="209"/>
                              <a:pt x="7609" y="209"/>
                              <a:pt x="7609" y="209"/>
                            </a:cubicBezTo>
                            <a:cubicBezTo>
                              <a:pt x="7651" y="200"/>
                              <a:pt x="7679" y="171"/>
                              <a:pt x="7679" y="125"/>
                            </a:cubicBezTo>
                            <a:close/>
                            <a:moveTo>
                              <a:pt x="7340" y="232"/>
                            </a:moveTo>
                            <a:cubicBezTo>
                              <a:pt x="7239" y="232"/>
                              <a:pt x="7239" y="232"/>
                              <a:pt x="7239" y="232"/>
                            </a:cubicBezTo>
                            <a:cubicBezTo>
                              <a:pt x="7271" y="136"/>
                              <a:pt x="7271" y="136"/>
                              <a:pt x="7271" y="136"/>
                            </a:cubicBezTo>
                            <a:cubicBezTo>
                              <a:pt x="7278" y="115"/>
                              <a:pt x="7287" y="89"/>
                              <a:pt x="7290" y="77"/>
                            </a:cubicBezTo>
                            <a:cubicBezTo>
                              <a:pt x="7293" y="89"/>
                              <a:pt x="7301" y="116"/>
                              <a:pt x="7308" y="135"/>
                            </a:cubicBezTo>
                            <a:lnTo>
                              <a:pt x="7340" y="232"/>
                            </a:lnTo>
                            <a:close/>
                            <a:moveTo>
                              <a:pt x="7410" y="336"/>
                            </a:moveTo>
                            <a:cubicBezTo>
                              <a:pt x="7308" y="42"/>
                              <a:pt x="7308" y="42"/>
                              <a:pt x="7308" y="42"/>
                            </a:cubicBezTo>
                            <a:cubicBezTo>
                              <a:pt x="7272" y="42"/>
                              <a:pt x="7272" y="42"/>
                              <a:pt x="7272" y="42"/>
                            </a:cubicBezTo>
                            <a:cubicBezTo>
                              <a:pt x="7170" y="336"/>
                              <a:pt x="7170" y="336"/>
                              <a:pt x="7170" y="336"/>
                            </a:cubicBezTo>
                            <a:cubicBezTo>
                              <a:pt x="7203" y="336"/>
                              <a:pt x="7203" y="336"/>
                              <a:pt x="7203" y="336"/>
                            </a:cubicBezTo>
                            <a:cubicBezTo>
                              <a:pt x="7229" y="261"/>
                              <a:pt x="7229" y="261"/>
                              <a:pt x="7229" y="261"/>
                            </a:cubicBezTo>
                            <a:cubicBezTo>
                              <a:pt x="7350" y="261"/>
                              <a:pt x="7350" y="261"/>
                              <a:pt x="7350" y="261"/>
                            </a:cubicBezTo>
                            <a:cubicBezTo>
                              <a:pt x="7375" y="336"/>
                              <a:pt x="7375" y="336"/>
                              <a:pt x="7375" y="336"/>
                            </a:cubicBezTo>
                            <a:lnTo>
                              <a:pt x="7410" y="336"/>
                            </a:lnTo>
                            <a:close/>
                            <a:moveTo>
                              <a:pt x="7099" y="251"/>
                            </a:moveTo>
                            <a:cubicBezTo>
                              <a:pt x="7099" y="285"/>
                              <a:pt x="7083" y="306"/>
                              <a:pt x="7039" y="306"/>
                            </a:cubicBezTo>
                            <a:cubicBezTo>
                              <a:pt x="6964" y="306"/>
                              <a:pt x="6964" y="306"/>
                              <a:pt x="6964" y="306"/>
                            </a:cubicBezTo>
                            <a:cubicBezTo>
                              <a:pt x="6964" y="193"/>
                              <a:pt x="6964" y="193"/>
                              <a:pt x="6964" y="193"/>
                            </a:cubicBezTo>
                            <a:cubicBezTo>
                              <a:pt x="7037" y="193"/>
                              <a:pt x="7037" y="193"/>
                              <a:pt x="7037" y="193"/>
                            </a:cubicBezTo>
                            <a:cubicBezTo>
                              <a:pt x="7075" y="193"/>
                              <a:pt x="7099" y="214"/>
                              <a:pt x="7099" y="251"/>
                            </a:cubicBezTo>
                            <a:close/>
                            <a:moveTo>
                              <a:pt x="7086" y="117"/>
                            </a:moveTo>
                            <a:cubicBezTo>
                              <a:pt x="7086" y="143"/>
                              <a:pt x="7071" y="164"/>
                              <a:pt x="7035" y="164"/>
                            </a:cubicBezTo>
                            <a:cubicBezTo>
                              <a:pt x="6964" y="164"/>
                              <a:pt x="6964" y="164"/>
                              <a:pt x="6964" y="164"/>
                            </a:cubicBezTo>
                            <a:cubicBezTo>
                              <a:pt x="6964" y="72"/>
                              <a:pt x="6964" y="72"/>
                              <a:pt x="6964" y="72"/>
                            </a:cubicBezTo>
                            <a:cubicBezTo>
                              <a:pt x="7037" y="72"/>
                              <a:pt x="7037" y="72"/>
                              <a:pt x="7037" y="72"/>
                            </a:cubicBezTo>
                            <a:cubicBezTo>
                              <a:pt x="7070" y="72"/>
                              <a:pt x="7086" y="90"/>
                              <a:pt x="7086" y="117"/>
                            </a:cubicBezTo>
                            <a:close/>
                            <a:moveTo>
                              <a:pt x="7132" y="249"/>
                            </a:moveTo>
                            <a:cubicBezTo>
                              <a:pt x="7132" y="202"/>
                              <a:pt x="7103" y="183"/>
                              <a:pt x="7076" y="176"/>
                            </a:cubicBezTo>
                            <a:cubicBezTo>
                              <a:pt x="7101" y="167"/>
                              <a:pt x="7118" y="148"/>
                              <a:pt x="7118" y="116"/>
                            </a:cubicBezTo>
                            <a:cubicBezTo>
                              <a:pt x="7118" y="65"/>
                              <a:pt x="7085" y="42"/>
                              <a:pt x="7039" y="42"/>
                            </a:cubicBezTo>
                            <a:cubicBezTo>
                              <a:pt x="6931" y="42"/>
                              <a:pt x="6931" y="42"/>
                              <a:pt x="6931" y="42"/>
                            </a:cubicBezTo>
                            <a:cubicBezTo>
                              <a:pt x="6931" y="336"/>
                              <a:pt x="6931" y="336"/>
                              <a:pt x="6931" y="336"/>
                            </a:cubicBezTo>
                            <a:cubicBezTo>
                              <a:pt x="7036" y="336"/>
                              <a:pt x="7036" y="336"/>
                              <a:pt x="7036" y="336"/>
                            </a:cubicBezTo>
                            <a:cubicBezTo>
                              <a:pt x="7098" y="336"/>
                              <a:pt x="7132" y="307"/>
                              <a:pt x="7132" y="249"/>
                            </a:cubicBezTo>
                            <a:close/>
                            <a:moveTo>
                              <a:pt x="6872" y="72"/>
                            </a:moveTo>
                            <a:cubicBezTo>
                              <a:pt x="6872" y="42"/>
                              <a:pt x="6872" y="42"/>
                              <a:pt x="6872" y="42"/>
                            </a:cubicBezTo>
                            <a:cubicBezTo>
                              <a:pt x="6666" y="42"/>
                              <a:pt x="6666" y="42"/>
                              <a:pt x="6666" y="42"/>
                            </a:cubicBezTo>
                            <a:cubicBezTo>
                              <a:pt x="6666" y="72"/>
                              <a:pt x="6666" y="72"/>
                              <a:pt x="6666" y="72"/>
                            </a:cubicBezTo>
                            <a:cubicBezTo>
                              <a:pt x="6753" y="72"/>
                              <a:pt x="6753" y="72"/>
                              <a:pt x="6753" y="72"/>
                            </a:cubicBezTo>
                            <a:cubicBezTo>
                              <a:pt x="6753" y="336"/>
                              <a:pt x="6753" y="336"/>
                              <a:pt x="6753" y="336"/>
                            </a:cubicBezTo>
                            <a:cubicBezTo>
                              <a:pt x="6785" y="336"/>
                              <a:pt x="6785" y="336"/>
                              <a:pt x="6785" y="336"/>
                            </a:cubicBezTo>
                            <a:cubicBezTo>
                              <a:pt x="6785" y="72"/>
                              <a:pt x="6785" y="72"/>
                              <a:pt x="6785" y="72"/>
                            </a:cubicBezTo>
                            <a:lnTo>
                              <a:pt x="6872" y="72"/>
                            </a:lnTo>
                            <a:close/>
                            <a:moveTo>
                              <a:pt x="6607" y="336"/>
                            </a:moveTo>
                            <a:cubicBezTo>
                              <a:pt x="6607" y="42"/>
                              <a:pt x="6607" y="42"/>
                              <a:pt x="6607" y="42"/>
                            </a:cubicBezTo>
                            <a:cubicBezTo>
                              <a:pt x="6574" y="42"/>
                              <a:pt x="6574" y="42"/>
                              <a:pt x="6574" y="42"/>
                            </a:cubicBezTo>
                            <a:cubicBezTo>
                              <a:pt x="6574" y="168"/>
                              <a:pt x="6574" y="168"/>
                              <a:pt x="6574" y="168"/>
                            </a:cubicBezTo>
                            <a:cubicBezTo>
                              <a:pt x="6428" y="168"/>
                              <a:pt x="6428" y="168"/>
                              <a:pt x="6428" y="168"/>
                            </a:cubicBezTo>
                            <a:cubicBezTo>
                              <a:pt x="6428" y="42"/>
                              <a:pt x="6428" y="42"/>
                              <a:pt x="6428" y="42"/>
                            </a:cubicBezTo>
                            <a:cubicBezTo>
                              <a:pt x="6395" y="42"/>
                              <a:pt x="6395" y="42"/>
                              <a:pt x="6395" y="42"/>
                            </a:cubicBezTo>
                            <a:cubicBezTo>
                              <a:pt x="6395" y="336"/>
                              <a:pt x="6395" y="336"/>
                              <a:pt x="6395" y="336"/>
                            </a:cubicBezTo>
                            <a:cubicBezTo>
                              <a:pt x="6428" y="336"/>
                              <a:pt x="6428" y="336"/>
                              <a:pt x="6428" y="336"/>
                            </a:cubicBezTo>
                            <a:cubicBezTo>
                              <a:pt x="6428" y="198"/>
                              <a:pt x="6428" y="198"/>
                              <a:pt x="6428" y="198"/>
                            </a:cubicBezTo>
                            <a:cubicBezTo>
                              <a:pt x="6574" y="198"/>
                              <a:pt x="6574" y="198"/>
                              <a:pt x="6574" y="198"/>
                            </a:cubicBezTo>
                            <a:cubicBezTo>
                              <a:pt x="6574" y="336"/>
                              <a:pt x="6574" y="336"/>
                              <a:pt x="6574" y="336"/>
                            </a:cubicBezTo>
                            <a:lnTo>
                              <a:pt x="6607" y="336"/>
                            </a:lnTo>
                            <a:close/>
                            <a:moveTo>
                              <a:pt x="6334" y="292"/>
                            </a:moveTo>
                            <a:cubicBezTo>
                              <a:pt x="6311" y="272"/>
                              <a:pt x="6311" y="272"/>
                              <a:pt x="6311" y="272"/>
                            </a:cubicBezTo>
                            <a:cubicBezTo>
                              <a:pt x="6292" y="297"/>
                              <a:pt x="6270" y="311"/>
                              <a:pt x="6238" y="311"/>
                            </a:cubicBezTo>
                            <a:cubicBezTo>
                              <a:pt x="6189" y="311"/>
                              <a:pt x="6152" y="261"/>
                              <a:pt x="6152" y="189"/>
                            </a:cubicBezTo>
                            <a:cubicBezTo>
                              <a:pt x="6152" y="117"/>
                              <a:pt x="6188" y="67"/>
                              <a:pt x="6238" y="67"/>
                            </a:cubicBezTo>
                            <a:cubicBezTo>
                              <a:pt x="6270" y="67"/>
                              <a:pt x="6288" y="79"/>
                              <a:pt x="6306" y="104"/>
                            </a:cubicBezTo>
                            <a:cubicBezTo>
                              <a:pt x="6332" y="85"/>
                              <a:pt x="6332" y="85"/>
                              <a:pt x="6332" y="85"/>
                            </a:cubicBezTo>
                            <a:cubicBezTo>
                              <a:pt x="6309" y="53"/>
                              <a:pt x="6279" y="38"/>
                              <a:pt x="6239" y="38"/>
                            </a:cubicBezTo>
                            <a:cubicBezTo>
                              <a:pt x="6168" y="38"/>
                              <a:pt x="6119" y="102"/>
                              <a:pt x="6119" y="190"/>
                            </a:cubicBezTo>
                            <a:cubicBezTo>
                              <a:pt x="6119" y="276"/>
                              <a:pt x="6166" y="341"/>
                              <a:pt x="6238" y="341"/>
                            </a:cubicBezTo>
                            <a:cubicBezTo>
                              <a:pt x="6280" y="341"/>
                              <a:pt x="6312" y="321"/>
                              <a:pt x="6334" y="292"/>
                            </a:cubicBezTo>
                            <a:close/>
                            <a:moveTo>
                              <a:pt x="6052" y="336"/>
                            </a:moveTo>
                            <a:cubicBezTo>
                              <a:pt x="6052" y="42"/>
                              <a:pt x="6052" y="42"/>
                              <a:pt x="6052" y="42"/>
                            </a:cubicBezTo>
                            <a:cubicBezTo>
                              <a:pt x="6019" y="42"/>
                              <a:pt x="6019" y="42"/>
                              <a:pt x="6019" y="42"/>
                            </a:cubicBezTo>
                            <a:cubicBezTo>
                              <a:pt x="6019" y="336"/>
                              <a:pt x="6019" y="336"/>
                              <a:pt x="6019" y="336"/>
                            </a:cubicBezTo>
                            <a:lnTo>
                              <a:pt x="6052" y="336"/>
                            </a:lnTo>
                            <a:close/>
                            <a:moveTo>
                              <a:pt x="5950" y="336"/>
                            </a:moveTo>
                            <a:cubicBezTo>
                              <a:pt x="5950" y="308"/>
                              <a:pt x="5950" y="308"/>
                              <a:pt x="5950" y="308"/>
                            </a:cubicBezTo>
                            <a:cubicBezTo>
                              <a:pt x="5776" y="308"/>
                              <a:pt x="5776" y="308"/>
                              <a:pt x="5776" y="308"/>
                            </a:cubicBezTo>
                            <a:cubicBezTo>
                              <a:pt x="5787" y="293"/>
                              <a:pt x="5800" y="276"/>
                              <a:pt x="5811" y="260"/>
                            </a:cubicBezTo>
                            <a:cubicBezTo>
                              <a:pt x="5950" y="71"/>
                              <a:pt x="5950" y="71"/>
                              <a:pt x="5950" y="71"/>
                            </a:cubicBezTo>
                            <a:cubicBezTo>
                              <a:pt x="5950" y="42"/>
                              <a:pt x="5950" y="42"/>
                              <a:pt x="5950" y="42"/>
                            </a:cubicBezTo>
                            <a:cubicBezTo>
                              <a:pt x="5749" y="42"/>
                              <a:pt x="5749" y="42"/>
                              <a:pt x="5749" y="42"/>
                            </a:cubicBezTo>
                            <a:cubicBezTo>
                              <a:pt x="5749" y="71"/>
                              <a:pt x="5749" y="71"/>
                              <a:pt x="5749" y="71"/>
                            </a:cubicBezTo>
                            <a:cubicBezTo>
                              <a:pt x="5915" y="71"/>
                              <a:pt x="5915" y="71"/>
                              <a:pt x="5915" y="71"/>
                            </a:cubicBezTo>
                            <a:cubicBezTo>
                              <a:pt x="5904" y="85"/>
                              <a:pt x="5891" y="102"/>
                              <a:pt x="5879" y="118"/>
                            </a:cubicBezTo>
                            <a:cubicBezTo>
                              <a:pt x="5740" y="308"/>
                              <a:pt x="5740" y="308"/>
                              <a:pt x="5740" y="308"/>
                            </a:cubicBezTo>
                            <a:cubicBezTo>
                              <a:pt x="5740" y="336"/>
                              <a:pt x="5740" y="336"/>
                              <a:pt x="5740" y="336"/>
                            </a:cubicBezTo>
                            <a:lnTo>
                              <a:pt x="5950" y="336"/>
                            </a:lnTo>
                            <a:close/>
                            <a:moveTo>
                              <a:pt x="5557" y="414"/>
                            </a:moveTo>
                            <a:cubicBezTo>
                              <a:pt x="5557" y="0"/>
                              <a:pt x="5557" y="0"/>
                              <a:pt x="5557" y="0"/>
                            </a:cubicBezTo>
                            <a:cubicBezTo>
                              <a:pt x="5527" y="0"/>
                              <a:pt x="5527" y="0"/>
                              <a:pt x="5527" y="0"/>
                            </a:cubicBezTo>
                            <a:cubicBezTo>
                              <a:pt x="5527" y="414"/>
                              <a:pt x="5527" y="414"/>
                              <a:pt x="5527" y="414"/>
                            </a:cubicBezTo>
                            <a:lnTo>
                              <a:pt x="5557" y="414"/>
                            </a:lnTo>
                            <a:close/>
                            <a:moveTo>
                              <a:pt x="5345" y="219"/>
                            </a:moveTo>
                            <a:cubicBezTo>
                              <a:pt x="5345" y="190"/>
                              <a:pt x="5345" y="190"/>
                              <a:pt x="5345" y="190"/>
                            </a:cubicBezTo>
                            <a:cubicBezTo>
                              <a:pt x="5261" y="190"/>
                              <a:pt x="5261" y="190"/>
                              <a:pt x="5261" y="190"/>
                            </a:cubicBezTo>
                            <a:cubicBezTo>
                              <a:pt x="5261" y="221"/>
                              <a:pt x="5261" y="221"/>
                              <a:pt x="5261" y="221"/>
                            </a:cubicBezTo>
                            <a:cubicBezTo>
                              <a:pt x="5314" y="221"/>
                              <a:pt x="5314" y="221"/>
                              <a:pt x="5314" y="221"/>
                            </a:cubicBezTo>
                            <a:cubicBezTo>
                              <a:pt x="5314" y="223"/>
                              <a:pt x="5314" y="223"/>
                              <a:pt x="5314" y="223"/>
                            </a:cubicBezTo>
                            <a:cubicBezTo>
                              <a:pt x="5314" y="281"/>
                              <a:pt x="5287" y="311"/>
                              <a:pt x="5238" y="311"/>
                            </a:cubicBezTo>
                            <a:cubicBezTo>
                              <a:pt x="5188" y="311"/>
                              <a:pt x="5151" y="261"/>
                              <a:pt x="5151" y="189"/>
                            </a:cubicBezTo>
                            <a:cubicBezTo>
                              <a:pt x="5151" y="117"/>
                              <a:pt x="5187" y="67"/>
                              <a:pt x="5237" y="67"/>
                            </a:cubicBezTo>
                            <a:cubicBezTo>
                              <a:pt x="5269" y="67"/>
                              <a:pt x="5287" y="79"/>
                              <a:pt x="5306" y="104"/>
                            </a:cubicBezTo>
                            <a:cubicBezTo>
                              <a:pt x="5332" y="85"/>
                              <a:pt x="5332" y="85"/>
                              <a:pt x="5332" y="85"/>
                            </a:cubicBezTo>
                            <a:cubicBezTo>
                              <a:pt x="5309" y="53"/>
                              <a:pt x="5278" y="38"/>
                              <a:pt x="5238" y="38"/>
                            </a:cubicBezTo>
                            <a:cubicBezTo>
                              <a:pt x="5167" y="38"/>
                              <a:pt x="5118" y="102"/>
                              <a:pt x="5118" y="190"/>
                            </a:cubicBezTo>
                            <a:cubicBezTo>
                              <a:pt x="5118" y="276"/>
                              <a:pt x="5165" y="341"/>
                              <a:pt x="5237" y="341"/>
                            </a:cubicBezTo>
                            <a:cubicBezTo>
                              <a:pt x="5299" y="341"/>
                              <a:pt x="5345" y="300"/>
                              <a:pt x="5345" y="219"/>
                            </a:cubicBezTo>
                            <a:close/>
                            <a:moveTo>
                              <a:pt x="5053" y="336"/>
                            </a:moveTo>
                            <a:cubicBezTo>
                              <a:pt x="5053" y="42"/>
                              <a:pt x="5053" y="42"/>
                              <a:pt x="5053" y="42"/>
                            </a:cubicBezTo>
                            <a:cubicBezTo>
                              <a:pt x="5022" y="42"/>
                              <a:pt x="5022" y="42"/>
                              <a:pt x="5022" y="42"/>
                            </a:cubicBezTo>
                            <a:cubicBezTo>
                              <a:pt x="5022" y="284"/>
                              <a:pt x="5022" y="284"/>
                              <a:pt x="5022" y="284"/>
                            </a:cubicBezTo>
                            <a:cubicBezTo>
                              <a:pt x="5018" y="277"/>
                              <a:pt x="5007" y="257"/>
                              <a:pt x="5001" y="247"/>
                            </a:cubicBezTo>
                            <a:cubicBezTo>
                              <a:pt x="4873" y="42"/>
                              <a:pt x="4873" y="42"/>
                              <a:pt x="4873" y="42"/>
                            </a:cubicBezTo>
                            <a:cubicBezTo>
                              <a:pt x="4842" y="42"/>
                              <a:pt x="4842" y="42"/>
                              <a:pt x="4842" y="42"/>
                            </a:cubicBezTo>
                            <a:cubicBezTo>
                              <a:pt x="4842" y="336"/>
                              <a:pt x="4842" y="336"/>
                              <a:pt x="4842" y="336"/>
                            </a:cubicBezTo>
                            <a:cubicBezTo>
                              <a:pt x="4873" y="336"/>
                              <a:pt x="4873" y="336"/>
                              <a:pt x="4873" y="336"/>
                            </a:cubicBezTo>
                            <a:cubicBezTo>
                              <a:pt x="4873" y="98"/>
                              <a:pt x="4873" y="98"/>
                              <a:pt x="4873" y="98"/>
                            </a:cubicBezTo>
                            <a:cubicBezTo>
                              <a:pt x="4877" y="106"/>
                              <a:pt x="4888" y="125"/>
                              <a:pt x="4894" y="135"/>
                            </a:cubicBezTo>
                            <a:cubicBezTo>
                              <a:pt x="5023" y="336"/>
                              <a:pt x="5023" y="336"/>
                              <a:pt x="5023" y="336"/>
                            </a:cubicBezTo>
                            <a:lnTo>
                              <a:pt x="5053" y="336"/>
                            </a:lnTo>
                            <a:close/>
                            <a:moveTo>
                              <a:pt x="4762" y="336"/>
                            </a:moveTo>
                            <a:cubicBezTo>
                              <a:pt x="4762" y="42"/>
                              <a:pt x="4762" y="42"/>
                              <a:pt x="4762" y="42"/>
                            </a:cubicBezTo>
                            <a:cubicBezTo>
                              <a:pt x="4729" y="42"/>
                              <a:pt x="4729" y="42"/>
                              <a:pt x="4729" y="42"/>
                            </a:cubicBezTo>
                            <a:cubicBezTo>
                              <a:pt x="4729" y="336"/>
                              <a:pt x="4729" y="336"/>
                              <a:pt x="4729" y="336"/>
                            </a:cubicBezTo>
                            <a:lnTo>
                              <a:pt x="4762" y="336"/>
                            </a:lnTo>
                            <a:close/>
                            <a:moveTo>
                              <a:pt x="4666" y="42"/>
                            </a:moveTo>
                            <a:cubicBezTo>
                              <a:pt x="4633" y="42"/>
                              <a:pt x="4633" y="42"/>
                              <a:pt x="4633" y="42"/>
                            </a:cubicBezTo>
                            <a:cubicBezTo>
                              <a:pt x="4567" y="243"/>
                              <a:pt x="4567" y="243"/>
                              <a:pt x="4567" y="243"/>
                            </a:cubicBezTo>
                            <a:cubicBezTo>
                              <a:pt x="4561" y="260"/>
                              <a:pt x="4551" y="291"/>
                              <a:pt x="4548" y="301"/>
                            </a:cubicBezTo>
                            <a:cubicBezTo>
                              <a:pt x="4545" y="291"/>
                              <a:pt x="4536" y="261"/>
                              <a:pt x="4530" y="243"/>
                            </a:cubicBezTo>
                            <a:cubicBezTo>
                              <a:pt x="4465" y="42"/>
                              <a:pt x="4465" y="42"/>
                              <a:pt x="4465" y="42"/>
                            </a:cubicBezTo>
                            <a:cubicBezTo>
                              <a:pt x="4430" y="42"/>
                              <a:pt x="4430" y="42"/>
                              <a:pt x="4430" y="42"/>
                            </a:cubicBezTo>
                            <a:cubicBezTo>
                              <a:pt x="4530" y="336"/>
                              <a:pt x="4530" y="336"/>
                              <a:pt x="4530" y="336"/>
                            </a:cubicBezTo>
                            <a:cubicBezTo>
                              <a:pt x="4566" y="336"/>
                              <a:pt x="4566" y="336"/>
                              <a:pt x="4566" y="336"/>
                            </a:cubicBezTo>
                            <a:lnTo>
                              <a:pt x="4666" y="42"/>
                            </a:lnTo>
                            <a:close/>
                            <a:moveTo>
                              <a:pt x="4387" y="336"/>
                            </a:moveTo>
                            <a:cubicBezTo>
                              <a:pt x="4387" y="306"/>
                              <a:pt x="4387" y="306"/>
                              <a:pt x="4387" y="306"/>
                            </a:cubicBezTo>
                            <a:cubicBezTo>
                              <a:pt x="4236" y="306"/>
                              <a:pt x="4236" y="306"/>
                              <a:pt x="4236" y="306"/>
                            </a:cubicBezTo>
                            <a:cubicBezTo>
                              <a:pt x="4236" y="194"/>
                              <a:pt x="4236" y="194"/>
                              <a:pt x="4236" y="194"/>
                            </a:cubicBezTo>
                            <a:cubicBezTo>
                              <a:pt x="4320" y="194"/>
                              <a:pt x="4320" y="194"/>
                              <a:pt x="4320" y="194"/>
                            </a:cubicBezTo>
                            <a:cubicBezTo>
                              <a:pt x="4320" y="164"/>
                              <a:pt x="4320" y="164"/>
                              <a:pt x="4320" y="164"/>
                            </a:cubicBezTo>
                            <a:cubicBezTo>
                              <a:pt x="4236" y="164"/>
                              <a:pt x="4236" y="164"/>
                              <a:pt x="4236" y="164"/>
                            </a:cubicBezTo>
                            <a:cubicBezTo>
                              <a:pt x="4236" y="72"/>
                              <a:pt x="4236" y="72"/>
                              <a:pt x="4236" y="72"/>
                            </a:cubicBezTo>
                            <a:cubicBezTo>
                              <a:pt x="4381" y="72"/>
                              <a:pt x="4381" y="72"/>
                              <a:pt x="4381" y="72"/>
                            </a:cubicBezTo>
                            <a:cubicBezTo>
                              <a:pt x="4381" y="42"/>
                              <a:pt x="4381" y="42"/>
                              <a:pt x="4381" y="42"/>
                            </a:cubicBezTo>
                            <a:cubicBezTo>
                              <a:pt x="4204" y="42"/>
                              <a:pt x="4204" y="42"/>
                              <a:pt x="4204" y="42"/>
                            </a:cubicBezTo>
                            <a:cubicBezTo>
                              <a:pt x="4204" y="336"/>
                              <a:pt x="4204" y="336"/>
                              <a:pt x="4204" y="336"/>
                            </a:cubicBezTo>
                            <a:lnTo>
                              <a:pt x="4387" y="336"/>
                            </a:lnTo>
                            <a:close/>
                            <a:moveTo>
                              <a:pt x="4142" y="219"/>
                            </a:moveTo>
                            <a:cubicBezTo>
                              <a:pt x="4142" y="190"/>
                              <a:pt x="4142" y="190"/>
                              <a:pt x="4142" y="190"/>
                            </a:cubicBezTo>
                            <a:cubicBezTo>
                              <a:pt x="4057" y="190"/>
                              <a:pt x="4057" y="190"/>
                              <a:pt x="4057" y="190"/>
                            </a:cubicBezTo>
                            <a:cubicBezTo>
                              <a:pt x="4057" y="221"/>
                              <a:pt x="4057" y="221"/>
                              <a:pt x="4057" y="221"/>
                            </a:cubicBezTo>
                            <a:cubicBezTo>
                              <a:pt x="4110" y="221"/>
                              <a:pt x="4110" y="221"/>
                              <a:pt x="4110" y="221"/>
                            </a:cubicBezTo>
                            <a:cubicBezTo>
                              <a:pt x="4110" y="223"/>
                              <a:pt x="4110" y="223"/>
                              <a:pt x="4110" y="223"/>
                            </a:cubicBezTo>
                            <a:cubicBezTo>
                              <a:pt x="4110" y="281"/>
                              <a:pt x="4083" y="311"/>
                              <a:pt x="4034" y="311"/>
                            </a:cubicBezTo>
                            <a:cubicBezTo>
                              <a:pt x="3985" y="311"/>
                              <a:pt x="3947" y="261"/>
                              <a:pt x="3947" y="189"/>
                            </a:cubicBezTo>
                            <a:cubicBezTo>
                              <a:pt x="3947" y="117"/>
                              <a:pt x="3983" y="67"/>
                              <a:pt x="4033" y="67"/>
                            </a:cubicBezTo>
                            <a:cubicBezTo>
                              <a:pt x="4065" y="67"/>
                              <a:pt x="4083" y="79"/>
                              <a:pt x="4102" y="104"/>
                            </a:cubicBezTo>
                            <a:cubicBezTo>
                              <a:pt x="4128" y="85"/>
                              <a:pt x="4128" y="85"/>
                              <a:pt x="4128" y="85"/>
                            </a:cubicBezTo>
                            <a:cubicBezTo>
                              <a:pt x="4105" y="53"/>
                              <a:pt x="4075" y="38"/>
                              <a:pt x="4034" y="38"/>
                            </a:cubicBezTo>
                            <a:cubicBezTo>
                              <a:pt x="3963" y="38"/>
                              <a:pt x="3914" y="102"/>
                              <a:pt x="3914" y="190"/>
                            </a:cubicBezTo>
                            <a:cubicBezTo>
                              <a:pt x="3914" y="276"/>
                              <a:pt x="3961" y="341"/>
                              <a:pt x="4033" y="341"/>
                            </a:cubicBezTo>
                            <a:cubicBezTo>
                              <a:pt x="4095" y="341"/>
                              <a:pt x="4142" y="300"/>
                              <a:pt x="4142" y="219"/>
                            </a:cubicBezTo>
                            <a:close/>
                            <a:moveTo>
                              <a:pt x="3849" y="336"/>
                            </a:moveTo>
                            <a:cubicBezTo>
                              <a:pt x="3849" y="42"/>
                              <a:pt x="3849" y="42"/>
                              <a:pt x="3849" y="42"/>
                            </a:cubicBezTo>
                            <a:cubicBezTo>
                              <a:pt x="3814" y="42"/>
                              <a:pt x="3814" y="42"/>
                              <a:pt x="3814" y="42"/>
                            </a:cubicBezTo>
                            <a:cubicBezTo>
                              <a:pt x="3744" y="218"/>
                              <a:pt x="3744" y="218"/>
                              <a:pt x="3744" y="218"/>
                            </a:cubicBezTo>
                            <a:cubicBezTo>
                              <a:pt x="3737" y="235"/>
                              <a:pt x="3726" y="263"/>
                              <a:pt x="3723" y="275"/>
                            </a:cubicBezTo>
                            <a:cubicBezTo>
                              <a:pt x="3719" y="263"/>
                              <a:pt x="3709" y="236"/>
                              <a:pt x="3702" y="218"/>
                            </a:cubicBezTo>
                            <a:cubicBezTo>
                              <a:pt x="3632" y="42"/>
                              <a:pt x="3632" y="42"/>
                              <a:pt x="3632" y="42"/>
                            </a:cubicBezTo>
                            <a:cubicBezTo>
                              <a:pt x="3596" y="42"/>
                              <a:pt x="3596" y="42"/>
                              <a:pt x="3596" y="42"/>
                            </a:cubicBezTo>
                            <a:cubicBezTo>
                              <a:pt x="3596" y="336"/>
                              <a:pt x="3596" y="336"/>
                              <a:pt x="3596" y="336"/>
                            </a:cubicBezTo>
                            <a:cubicBezTo>
                              <a:pt x="3627" y="336"/>
                              <a:pt x="3627" y="336"/>
                              <a:pt x="3627" y="336"/>
                            </a:cubicBezTo>
                            <a:cubicBezTo>
                              <a:pt x="3627" y="106"/>
                              <a:pt x="3627" y="106"/>
                              <a:pt x="3627" y="106"/>
                            </a:cubicBezTo>
                            <a:cubicBezTo>
                              <a:pt x="3630" y="117"/>
                              <a:pt x="3638" y="139"/>
                              <a:pt x="3645" y="154"/>
                            </a:cubicBezTo>
                            <a:cubicBezTo>
                              <a:pt x="3722" y="344"/>
                              <a:pt x="3722" y="344"/>
                              <a:pt x="3722" y="344"/>
                            </a:cubicBezTo>
                            <a:cubicBezTo>
                              <a:pt x="3800" y="154"/>
                              <a:pt x="3800" y="154"/>
                              <a:pt x="3800" y="154"/>
                            </a:cubicBezTo>
                            <a:cubicBezTo>
                              <a:pt x="3807" y="139"/>
                              <a:pt x="3815" y="117"/>
                              <a:pt x="3818" y="106"/>
                            </a:cubicBezTo>
                            <a:cubicBezTo>
                              <a:pt x="3818" y="336"/>
                              <a:pt x="3818" y="336"/>
                              <a:pt x="3818" y="336"/>
                            </a:cubicBezTo>
                            <a:lnTo>
                              <a:pt x="3849" y="336"/>
                            </a:lnTo>
                            <a:close/>
                            <a:moveTo>
                              <a:pt x="3498" y="190"/>
                            </a:moveTo>
                            <a:cubicBezTo>
                              <a:pt x="3498" y="264"/>
                              <a:pt x="3461" y="311"/>
                              <a:pt x="3410" y="311"/>
                            </a:cubicBezTo>
                            <a:cubicBezTo>
                              <a:pt x="3359" y="311"/>
                              <a:pt x="3320" y="263"/>
                              <a:pt x="3320" y="189"/>
                            </a:cubicBezTo>
                            <a:cubicBezTo>
                              <a:pt x="3320" y="115"/>
                              <a:pt x="3357" y="67"/>
                              <a:pt x="3408" y="67"/>
                            </a:cubicBezTo>
                            <a:cubicBezTo>
                              <a:pt x="3459" y="67"/>
                              <a:pt x="3498" y="116"/>
                              <a:pt x="3498" y="190"/>
                            </a:cubicBezTo>
                            <a:close/>
                            <a:moveTo>
                              <a:pt x="3531" y="189"/>
                            </a:moveTo>
                            <a:cubicBezTo>
                              <a:pt x="3531" y="100"/>
                              <a:pt x="3482" y="38"/>
                              <a:pt x="3409" y="38"/>
                            </a:cubicBezTo>
                            <a:cubicBezTo>
                              <a:pt x="3336" y="38"/>
                              <a:pt x="3287" y="101"/>
                              <a:pt x="3287" y="190"/>
                            </a:cubicBezTo>
                            <a:cubicBezTo>
                              <a:pt x="3287" y="278"/>
                              <a:pt x="3335" y="341"/>
                              <a:pt x="3408" y="341"/>
                            </a:cubicBezTo>
                            <a:cubicBezTo>
                              <a:pt x="3482" y="341"/>
                              <a:pt x="3531" y="277"/>
                              <a:pt x="3531" y="189"/>
                            </a:cubicBezTo>
                            <a:close/>
                            <a:moveTo>
                              <a:pt x="3254" y="72"/>
                            </a:moveTo>
                            <a:cubicBezTo>
                              <a:pt x="3254" y="42"/>
                              <a:pt x="3254" y="42"/>
                              <a:pt x="3254" y="42"/>
                            </a:cubicBezTo>
                            <a:cubicBezTo>
                              <a:pt x="3081" y="42"/>
                              <a:pt x="3081" y="42"/>
                              <a:pt x="3081" y="42"/>
                            </a:cubicBezTo>
                            <a:cubicBezTo>
                              <a:pt x="3081" y="336"/>
                              <a:pt x="3081" y="336"/>
                              <a:pt x="3081" y="336"/>
                            </a:cubicBezTo>
                            <a:cubicBezTo>
                              <a:pt x="3114" y="336"/>
                              <a:pt x="3114" y="336"/>
                              <a:pt x="3114" y="336"/>
                            </a:cubicBezTo>
                            <a:cubicBezTo>
                              <a:pt x="3114" y="199"/>
                              <a:pt x="3114" y="199"/>
                              <a:pt x="3114" y="199"/>
                            </a:cubicBezTo>
                            <a:cubicBezTo>
                              <a:pt x="3195" y="199"/>
                              <a:pt x="3195" y="199"/>
                              <a:pt x="3195" y="199"/>
                            </a:cubicBezTo>
                            <a:cubicBezTo>
                              <a:pt x="3195" y="169"/>
                              <a:pt x="3195" y="169"/>
                              <a:pt x="3195" y="169"/>
                            </a:cubicBezTo>
                            <a:cubicBezTo>
                              <a:pt x="3114" y="169"/>
                              <a:pt x="3114" y="169"/>
                              <a:pt x="3114" y="169"/>
                            </a:cubicBezTo>
                            <a:cubicBezTo>
                              <a:pt x="3114" y="72"/>
                              <a:pt x="3114" y="72"/>
                              <a:pt x="3114" y="72"/>
                            </a:cubicBezTo>
                            <a:lnTo>
                              <a:pt x="3254" y="72"/>
                            </a:lnTo>
                            <a:close/>
                            <a:moveTo>
                              <a:pt x="3019" y="336"/>
                            </a:moveTo>
                            <a:cubicBezTo>
                              <a:pt x="3019" y="306"/>
                              <a:pt x="3019" y="306"/>
                              <a:pt x="3019" y="306"/>
                            </a:cubicBezTo>
                            <a:cubicBezTo>
                              <a:pt x="2868" y="306"/>
                              <a:pt x="2868" y="306"/>
                              <a:pt x="2868" y="306"/>
                            </a:cubicBezTo>
                            <a:cubicBezTo>
                              <a:pt x="2868" y="194"/>
                              <a:pt x="2868" y="194"/>
                              <a:pt x="2868" y="194"/>
                            </a:cubicBezTo>
                            <a:cubicBezTo>
                              <a:pt x="2952" y="194"/>
                              <a:pt x="2952" y="194"/>
                              <a:pt x="2952" y="194"/>
                            </a:cubicBezTo>
                            <a:cubicBezTo>
                              <a:pt x="2952" y="164"/>
                              <a:pt x="2952" y="164"/>
                              <a:pt x="2952" y="164"/>
                            </a:cubicBezTo>
                            <a:cubicBezTo>
                              <a:pt x="2868" y="164"/>
                              <a:pt x="2868" y="164"/>
                              <a:pt x="2868" y="164"/>
                            </a:cubicBezTo>
                            <a:cubicBezTo>
                              <a:pt x="2868" y="72"/>
                              <a:pt x="2868" y="72"/>
                              <a:pt x="2868" y="72"/>
                            </a:cubicBezTo>
                            <a:cubicBezTo>
                              <a:pt x="3012" y="72"/>
                              <a:pt x="3012" y="72"/>
                              <a:pt x="3012" y="72"/>
                            </a:cubicBezTo>
                            <a:cubicBezTo>
                              <a:pt x="3012" y="42"/>
                              <a:pt x="3012" y="42"/>
                              <a:pt x="3012" y="42"/>
                            </a:cubicBezTo>
                            <a:cubicBezTo>
                              <a:pt x="2835" y="42"/>
                              <a:pt x="2835" y="42"/>
                              <a:pt x="2835" y="42"/>
                            </a:cubicBezTo>
                            <a:cubicBezTo>
                              <a:pt x="2835" y="336"/>
                              <a:pt x="2835" y="336"/>
                              <a:pt x="2835" y="336"/>
                            </a:cubicBezTo>
                            <a:lnTo>
                              <a:pt x="3019" y="336"/>
                            </a:lnTo>
                            <a:close/>
                            <a:moveTo>
                              <a:pt x="2772" y="336"/>
                            </a:moveTo>
                            <a:cubicBezTo>
                              <a:pt x="2772" y="306"/>
                              <a:pt x="2772" y="306"/>
                              <a:pt x="2772" y="306"/>
                            </a:cubicBezTo>
                            <a:cubicBezTo>
                              <a:pt x="2621" y="306"/>
                              <a:pt x="2621" y="306"/>
                              <a:pt x="2621" y="306"/>
                            </a:cubicBezTo>
                            <a:cubicBezTo>
                              <a:pt x="2621" y="194"/>
                              <a:pt x="2621" y="194"/>
                              <a:pt x="2621" y="194"/>
                            </a:cubicBezTo>
                            <a:cubicBezTo>
                              <a:pt x="2705" y="194"/>
                              <a:pt x="2705" y="194"/>
                              <a:pt x="2705" y="194"/>
                            </a:cubicBezTo>
                            <a:cubicBezTo>
                              <a:pt x="2705" y="164"/>
                              <a:pt x="2705" y="164"/>
                              <a:pt x="2705" y="164"/>
                            </a:cubicBezTo>
                            <a:cubicBezTo>
                              <a:pt x="2621" y="164"/>
                              <a:pt x="2621" y="164"/>
                              <a:pt x="2621" y="164"/>
                            </a:cubicBezTo>
                            <a:cubicBezTo>
                              <a:pt x="2621" y="72"/>
                              <a:pt x="2621" y="72"/>
                              <a:pt x="2621" y="72"/>
                            </a:cubicBezTo>
                            <a:cubicBezTo>
                              <a:pt x="2766" y="72"/>
                              <a:pt x="2766" y="72"/>
                              <a:pt x="2766" y="72"/>
                            </a:cubicBezTo>
                            <a:cubicBezTo>
                              <a:pt x="2766" y="42"/>
                              <a:pt x="2766" y="42"/>
                              <a:pt x="2766" y="42"/>
                            </a:cubicBezTo>
                            <a:cubicBezTo>
                              <a:pt x="2588" y="42"/>
                              <a:pt x="2588" y="42"/>
                              <a:pt x="2588" y="42"/>
                            </a:cubicBezTo>
                            <a:cubicBezTo>
                              <a:pt x="2588" y="336"/>
                              <a:pt x="2588" y="336"/>
                              <a:pt x="2588" y="336"/>
                            </a:cubicBezTo>
                            <a:lnTo>
                              <a:pt x="2772" y="336"/>
                            </a:lnTo>
                            <a:close/>
                            <a:moveTo>
                              <a:pt x="2525" y="336"/>
                            </a:moveTo>
                            <a:cubicBezTo>
                              <a:pt x="2525" y="306"/>
                              <a:pt x="2525" y="306"/>
                              <a:pt x="2525" y="306"/>
                            </a:cubicBezTo>
                            <a:cubicBezTo>
                              <a:pt x="2379" y="306"/>
                              <a:pt x="2379" y="306"/>
                              <a:pt x="2379" y="306"/>
                            </a:cubicBezTo>
                            <a:cubicBezTo>
                              <a:pt x="2379" y="42"/>
                              <a:pt x="2379" y="42"/>
                              <a:pt x="2379" y="42"/>
                            </a:cubicBezTo>
                            <a:cubicBezTo>
                              <a:pt x="2347" y="42"/>
                              <a:pt x="2347" y="42"/>
                              <a:pt x="2347" y="42"/>
                            </a:cubicBezTo>
                            <a:cubicBezTo>
                              <a:pt x="2347" y="336"/>
                              <a:pt x="2347" y="336"/>
                              <a:pt x="2347" y="336"/>
                            </a:cubicBezTo>
                            <a:lnTo>
                              <a:pt x="2525" y="336"/>
                            </a:lnTo>
                            <a:close/>
                            <a:moveTo>
                              <a:pt x="2175" y="336"/>
                            </a:moveTo>
                            <a:cubicBezTo>
                              <a:pt x="2175" y="306"/>
                              <a:pt x="2175" y="306"/>
                              <a:pt x="2175" y="306"/>
                            </a:cubicBezTo>
                            <a:cubicBezTo>
                              <a:pt x="2024" y="306"/>
                              <a:pt x="2024" y="306"/>
                              <a:pt x="2024" y="306"/>
                            </a:cubicBezTo>
                            <a:cubicBezTo>
                              <a:pt x="2024" y="194"/>
                              <a:pt x="2024" y="194"/>
                              <a:pt x="2024" y="194"/>
                            </a:cubicBezTo>
                            <a:cubicBezTo>
                              <a:pt x="2108" y="194"/>
                              <a:pt x="2108" y="194"/>
                              <a:pt x="2108" y="194"/>
                            </a:cubicBezTo>
                            <a:cubicBezTo>
                              <a:pt x="2108" y="164"/>
                              <a:pt x="2108" y="164"/>
                              <a:pt x="2108" y="164"/>
                            </a:cubicBezTo>
                            <a:cubicBezTo>
                              <a:pt x="2024" y="164"/>
                              <a:pt x="2024" y="164"/>
                              <a:pt x="2024" y="164"/>
                            </a:cubicBezTo>
                            <a:cubicBezTo>
                              <a:pt x="2024" y="72"/>
                              <a:pt x="2024" y="72"/>
                              <a:pt x="2024" y="72"/>
                            </a:cubicBezTo>
                            <a:cubicBezTo>
                              <a:pt x="2169" y="72"/>
                              <a:pt x="2169" y="72"/>
                              <a:pt x="2169" y="72"/>
                            </a:cubicBezTo>
                            <a:cubicBezTo>
                              <a:pt x="2169" y="42"/>
                              <a:pt x="2169" y="42"/>
                              <a:pt x="2169" y="42"/>
                            </a:cubicBezTo>
                            <a:cubicBezTo>
                              <a:pt x="1991" y="42"/>
                              <a:pt x="1991" y="42"/>
                              <a:pt x="1991" y="42"/>
                            </a:cubicBezTo>
                            <a:cubicBezTo>
                              <a:pt x="1991" y="336"/>
                              <a:pt x="1991" y="336"/>
                              <a:pt x="1991" y="336"/>
                            </a:cubicBezTo>
                            <a:lnTo>
                              <a:pt x="2175" y="336"/>
                            </a:lnTo>
                            <a:close/>
                            <a:moveTo>
                              <a:pt x="1914" y="336"/>
                            </a:moveTo>
                            <a:cubicBezTo>
                              <a:pt x="1914" y="42"/>
                              <a:pt x="1914" y="42"/>
                              <a:pt x="1914" y="42"/>
                            </a:cubicBezTo>
                            <a:cubicBezTo>
                              <a:pt x="1878" y="42"/>
                              <a:pt x="1878" y="42"/>
                              <a:pt x="1878" y="42"/>
                            </a:cubicBezTo>
                            <a:cubicBezTo>
                              <a:pt x="1808" y="218"/>
                              <a:pt x="1808" y="218"/>
                              <a:pt x="1808" y="218"/>
                            </a:cubicBezTo>
                            <a:cubicBezTo>
                              <a:pt x="1801" y="235"/>
                              <a:pt x="1791" y="263"/>
                              <a:pt x="1787" y="275"/>
                            </a:cubicBezTo>
                            <a:cubicBezTo>
                              <a:pt x="1783" y="263"/>
                              <a:pt x="1773" y="236"/>
                              <a:pt x="1766" y="218"/>
                            </a:cubicBezTo>
                            <a:cubicBezTo>
                              <a:pt x="1697" y="42"/>
                              <a:pt x="1697" y="42"/>
                              <a:pt x="1697" y="42"/>
                            </a:cubicBezTo>
                            <a:cubicBezTo>
                              <a:pt x="1660" y="42"/>
                              <a:pt x="1660" y="42"/>
                              <a:pt x="1660" y="42"/>
                            </a:cubicBezTo>
                            <a:cubicBezTo>
                              <a:pt x="1660" y="336"/>
                              <a:pt x="1660" y="336"/>
                              <a:pt x="1660" y="336"/>
                            </a:cubicBezTo>
                            <a:cubicBezTo>
                              <a:pt x="1692" y="336"/>
                              <a:pt x="1692" y="336"/>
                              <a:pt x="1692" y="336"/>
                            </a:cubicBezTo>
                            <a:cubicBezTo>
                              <a:pt x="1692" y="106"/>
                              <a:pt x="1692" y="106"/>
                              <a:pt x="1692" y="106"/>
                            </a:cubicBezTo>
                            <a:cubicBezTo>
                              <a:pt x="1694" y="117"/>
                              <a:pt x="1702" y="139"/>
                              <a:pt x="1709" y="154"/>
                            </a:cubicBezTo>
                            <a:cubicBezTo>
                              <a:pt x="1786" y="344"/>
                              <a:pt x="1786" y="344"/>
                              <a:pt x="1786" y="344"/>
                            </a:cubicBezTo>
                            <a:cubicBezTo>
                              <a:pt x="1865" y="154"/>
                              <a:pt x="1865" y="154"/>
                              <a:pt x="1865" y="154"/>
                            </a:cubicBezTo>
                            <a:cubicBezTo>
                              <a:pt x="1871" y="139"/>
                              <a:pt x="1879" y="117"/>
                              <a:pt x="1882" y="106"/>
                            </a:cubicBezTo>
                            <a:cubicBezTo>
                              <a:pt x="1882" y="336"/>
                              <a:pt x="1882" y="336"/>
                              <a:pt x="1882" y="336"/>
                            </a:cubicBezTo>
                            <a:lnTo>
                              <a:pt x="1914" y="336"/>
                            </a:lnTo>
                            <a:close/>
                            <a:moveTo>
                              <a:pt x="1529" y="232"/>
                            </a:moveTo>
                            <a:cubicBezTo>
                              <a:pt x="1428" y="232"/>
                              <a:pt x="1428" y="232"/>
                              <a:pt x="1428" y="232"/>
                            </a:cubicBezTo>
                            <a:cubicBezTo>
                              <a:pt x="1461" y="136"/>
                              <a:pt x="1461" y="136"/>
                              <a:pt x="1461" y="136"/>
                            </a:cubicBezTo>
                            <a:cubicBezTo>
                              <a:pt x="1468" y="115"/>
                              <a:pt x="1476" y="89"/>
                              <a:pt x="1479" y="77"/>
                            </a:cubicBezTo>
                            <a:cubicBezTo>
                              <a:pt x="1482" y="89"/>
                              <a:pt x="1490" y="116"/>
                              <a:pt x="1497" y="135"/>
                            </a:cubicBezTo>
                            <a:lnTo>
                              <a:pt x="1529" y="232"/>
                            </a:lnTo>
                            <a:close/>
                            <a:moveTo>
                              <a:pt x="1599" y="336"/>
                            </a:moveTo>
                            <a:cubicBezTo>
                              <a:pt x="1497" y="42"/>
                              <a:pt x="1497" y="42"/>
                              <a:pt x="1497" y="42"/>
                            </a:cubicBezTo>
                            <a:cubicBezTo>
                              <a:pt x="1461" y="42"/>
                              <a:pt x="1461" y="42"/>
                              <a:pt x="1461" y="42"/>
                            </a:cubicBezTo>
                            <a:cubicBezTo>
                              <a:pt x="1359" y="336"/>
                              <a:pt x="1359" y="336"/>
                              <a:pt x="1359" y="336"/>
                            </a:cubicBezTo>
                            <a:cubicBezTo>
                              <a:pt x="1392" y="336"/>
                              <a:pt x="1392" y="336"/>
                              <a:pt x="1392" y="336"/>
                            </a:cubicBezTo>
                            <a:cubicBezTo>
                              <a:pt x="1418" y="261"/>
                              <a:pt x="1418" y="261"/>
                              <a:pt x="1418" y="261"/>
                            </a:cubicBezTo>
                            <a:cubicBezTo>
                              <a:pt x="1539" y="261"/>
                              <a:pt x="1539" y="261"/>
                              <a:pt x="1539" y="261"/>
                            </a:cubicBezTo>
                            <a:cubicBezTo>
                              <a:pt x="1565" y="336"/>
                              <a:pt x="1565" y="336"/>
                              <a:pt x="1565" y="336"/>
                            </a:cubicBezTo>
                            <a:lnTo>
                              <a:pt x="1599" y="336"/>
                            </a:lnTo>
                            <a:close/>
                            <a:moveTo>
                              <a:pt x="1312" y="336"/>
                            </a:moveTo>
                            <a:cubicBezTo>
                              <a:pt x="1312" y="308"/>
                              <a:pt x="1312" y="308"/>
                              <a:pt x="1312" y="308"/>
                            </a:cubicBezTo>
                            <a:cubicBezTo>
                              <a:pt x="1137" y="308"/>
                              <a:pt x="1137" y="308"/>
                              <a:pt x="1137" y="308"/>
                            </a:cubicBezTo>
                            <a:cubicBezTo>
                              <a:pt x="1148" y="293"/>
                              <a:pt x="1161" y="276"/>
                              <a:pt x="1173" y="260"/>
                            </a:cubicBezTo>
                            <a:cubicBezTo>
                              <a:pt x="1312" y="71"/>
                              <a:pt x="1312" y="71"/>
                              <a:pt x="1312" y="71"/>
                            </a:cubicBezTo>
                            <a:cubicBezTo>
                              <a:pt x="1312" y="42"/>
                              <a:pt x="1312" y="42"/>
                              <a:pt x="1312" y="42"/>
                            </a:cubicBezTo>
                            <a:cubicBezTo>
                              <a:pt x="1110" y="42"/>
                              <a:pt x="1110" y="42"/>
                              <a:pt x="1110" y="42"/>
                            </a:cubicBezTo>
                            <a:cubicBezTo>
                              <a:pt x="1110" y="71"/>
                              <a:pt x="1110" y="71"/>
                              <a:pt x="1110" y="71"/>
                            </a:cubicBezTo>
                            <a:cubicBezTo>
                              <a:pt x="1277" y="71"/>
                              <a:pt x="1277" y="71"/>
                              <a:pt x="1277" y="71"/>
                            </a:cubicBezTo>
                            <a:cubicBezTo>
                              <a:pt x="1266" y="85"/>
                              <a:pt x="1253" y="102"/>
                              <a:pt x="1241" y="118"/>
                            </a:cubicBezTo>
                            <a:cubicBezTo>
                              <a:pt x="1102" y="308"/>
                              <a:pt x="1102" y="308"/>
                              <a:pt x="1102" y="308"/>
                            </a:cubicBezTo>
                            <a:cubicBezTo>
                              <a:pt x="1102" y="336"/>
                              <a:pt x="1102" y="336"/>
                              <a:pt x="1102" y="336"/>
                            </a:cubicBezTo>
                            <a:lnTo>
                              <a:pt x="1312" y="336"/>
                            </a:lnTo>
                            <a:close/>
                            <a:moveTo>
                              <a:pt x="1021" y="127"/>
                            </a:moveTo>
                            <a:cubicBezTo>
                              <a:pt x="1021" y="164"/>
                              <a:pt x="1001" y="182"/>
                              <a:pt x="957" y="182"/>
                            </a:cubicBezTo>
                            <a:cubicBezTo>
                              <a:pt x="879" y="182"/>
                              <a:pt x="879" y="182"/>
                              <a:pt x="879" y="182"/>
                            </a:cubicBezTo>
                            <a:cubicBezTo>
                              <a:pt x="879" y="72"/>
                              <a:pt x="879" y="72"/>
                              <a:pt x="879" y="72"/>
                            </a:cubicBezTo>
                            <a:cubicBezTo>
                              <a:pt x="961" y="72"/>
                              <a:pt x="961" y="72"/>
                              <a:pt x="961" y="72"/>
                            </a:cubicBezTo>
                            <a:cubicBezTo>
                              <a:pt x="1000" y="72"/>
                              <a:pt x="1021" y="91"/>
                              <a:pt x="1021" y="127"/>
                            </a:cubicBezTo>
                            <a:close/>
                            <a:moveTo>
                              <a:pt x="1054" y="125"/>
                            </a:moveTo>
                            <a:cubicBezTo>
                              <a:pt x="1054" y="69"/>
                              <a:pt x="1014" y="42"/>
                              <a:pt x="962" y="42"/>
                            </a:cubicBezTo>
                            <a:cubicBezTo>
                              <a:pt x="846" y="42"/>
                              <a:pt x="846" y="42"/>
                              <a:pt x="846" y="42"/>
                            </a:cubicBezTo>
                            <a:cubicBezTo>
                              <a:pt x="846" y="336"/>
                              <a:pt x="846" y="336"/>
                              <a:pt x="846" y="336"/>
                            </a:cubicBezTo>
                            <a:cubicBezTo>
                              <a:pt x="879" y="336"/>
                              <a:pt x="879" y="336"/>
                              <a:pt x="879" y="336"/>
                            </a:cubicBezTo>
                            <a:cubicBezTo>
                              <a:pt x="879" y="211"/>
                              <a:pt x="879" y="211"/>
                              <a:pt x="879" y="211"/>
                            </a:cubicBezTo>
                            <a:cubicBezTo>
                              <a:pt x="949" y="211"/>
                              <a:pt x="949" y="211"/>
                              <a:pt x="949" y="211"/>
                            </a:cubicBezTo>
                            <a:cubicBezTo>
                              <a:pt x="1012" y="336"/>
                              <a:pt x="1012" y="336"/>
                              <a:pt x="1012" y="336"/>
                            </a:cubicBezTo>
                            <a:cubicBezTo>
                              <a:pt x="1049" y="336"/>
                              <a:pt x="1049" y="336"/>
                              <a:pt x="1049" y="336"/>
                            </a:cubicBezTo>
                            <a:cubicBezTo>
                              <a:pt x="985" y="209"/>
                              <a:pt x="985" y="209"/>
                              <a:pt x="985" y="209"/>
                            </a:cubicBezTo>
                            <a:cubicBezTo>
                              <a:pt x="1027" y="200"/>
                              <a:pt x="1054" y="171"/>
                              <a:pt x="1054" y="125"/>
                            </a:cubicBezTo>
                            <a:close/>
                            <a:moveTo>
                              <a:pt x="771" y="216"/>
                            </a:moveTo>
                            <a:cubicBezTo>
                              <a:pt x="771" y="42"/>
                              <a:pt x="771" y="42"/>
                              <a:pt x="771" y="42"/>
                            </a:cubicBezTo>
                            <a:cubicBezTo>
                              <a:pt x="738" y="42"/>
                              <a:pt x="738" y="42"/>
                              <a:pt x="738" y="42"/>
                            </a:cubicBezTo>
                            <a:cubicBezTo>
                              <a:pt x="738" y="217"/>
                              <a:pt x="738" y="217"/>
                              <a:pt x="738" y="217"/>
                            </a:cubicBezTo>
                            <a:cubicBezTo>
                              <a:pt x="738" y="280"/>
                              <a:pt x="718" y="311"/>
                              <a:pt x="667" y="311"/>
                            </a:cubicBezTo>
                            <a:cubicBezTo>
                              <a:pt x="616" y="311"/>
                              <a:pt x="592" y="279"/>
                              <a:pt x="592" y="216"/>
                            </a:cubicBezTo>
                            <a:cubicBezTo>
                              <a:pt x="592" y="42"/>
                              <a:pt x="592" y="42"/>
                              <a:pt x="592" y="42"/>
                            </a:cubicBezTo>
                            <a:cubicBezTo>
                              <a:pt x="559" y="42"/>
                              <a:pt x="559" y="42"/>
                              <a:pt x="559" y="42"/>
                            </a:cubicBezTo>
                            <a:cubicBezTo>
                              <a:pt x="559" y="217"/>
                              <a:pt x="559" y="217"/>
                              <a:pt x="559" y="217"/>
                            </a:cubicBezTo>
                            <a:cubicBezTo>
                              <a:pt x="559" y="298"/>
                              <a:pt x="595" y="341"/>
                              <a:pt x="665" y="341"/>
                            </a:cubicBezTo>
                            <a:cubicBezTo>
                              <a:pt x="736" y="341"/>
                              <a:pt x="771" y="298"/>
                              <a:pt x="771" y="216"/>
                            </a:cubicBezTo>
                            <a:close/>
                            <a:moveTo>
                              <a:pt x="486" y="216"/>
                            </a:moveTo>
                            <a:cubicBezTo>
                              <a:pt x="486" y="42"/>
                              <a:pt x="486" y="42"/>
                              <a:pt x="486" y="42"/>
                            </a:cubicBezTo>
                            <a:cubicBezTo>
                              <a:pt x="453" y="42"/>
                              <a:pt x="453" y="42"/>
                              <a:pt x="453" y="42"/>
                            </a:cubicBezTo>
                            <a:cubicBezTo>
                              <a:pt x="453" y="217"/>
                              <a:pt x="453" y="217"/>
                              <a:pt x="453" y="217"/>
                            </a:cubicBezTo>
                            <a:cubicBezTo>
                              <a:pt x="453" y="280"/>
                              <a:pt x="433" y="311"/>
                              <a:pt x="382" y="311"/>
                            </a:cubicBezTo>
                            <a:cubicBezTo>
                              <a:pt x="332" y="311"/>
                              <a:pt x="307" y="279"/>
                              <a:pt x="307" y="216"/>
                            </a:cubicBezTo>
                            <a:cubicBezTo>
                              <a:pt x="307" y="42"/>
                              <a:pt x="307" y="42"/>
                              <a:pt x="307" y="42"/>
                            </a:cubicBezTo>
                            <a:cubicBezTo>
                              <a:pt x="274" y="42"/>
                              <a:pt x="274" y="42"/>
                              <a:pt x="274" y="42"/>
                            </a:cubicBezTo>
                            <a:cubicBezTo>
                              <a:pt x="274" y="217"/>
                              <a:pt x="274" y="217"/>
                              <a:pt x="274" y="217"/>
                            </a:cubicBezTo>
                            <a:cubicBezTo>
                              <a:pt x="274" y="298"/>
                              <a:pt x="311" y="341"/>
                              <a:pt x="381" y="341"/>
                            </a:cubicBezTo>
                            <a:cubicBezTo>
                              <a:pt x="451" y="341"/>
                              <a:pt x="486" y="298"/>
                              <a:pt x="486" y="216"/>
                            </a:cubicBezTo>
                            <a:close/>
                            <a:moveTo>
                              <a:pt x="179" y="188"/>
                            </a:moveTo>
                            <a:cubicBezTo>
                              <a:pt x="179" y="273"/>
                              <a:pt x="140" y="306"/>
                              <a:pt x="76" y="306"/>
                            </a:cubicBezTo>
                            <a:cubicBezTo>
                              <a:pt x="33" y="306"/>
                              <a:pt x="33" y="306"/>
                              <a:pt x="33" y="306"/>
                            </a:cubicBezTo>
                            <a:cubicBezTo>
                              <a:pt x="33" y="72"/>
                              <a:pt x="33" y="72"/>
                              <a:pt x="33" y="72"/>
                            </a:cubicBezTo>
                            <a:cubicBezTo>
                              <a:pt x="75" y="72"/>
                              <a:pt x="75" y="72"/>
                              <a:pt x="75" y="72"/>
                            </a:cubicBezTo>
                            <a:cubicBezTo>
                              <a:pt x="143" y="72"/>
                              <a:pt x="179" y="113"/>
                              <a:pt x="179" y="188"/>
                            </a:cubicBezTo>
                            <a:close/>
                            <a:moveTo>
                              <a:pt x="212" y="187"/>
                            </a:moveTo>
                            <a:cubicBezTo>
                              <a:pt x="212" y="86"/>
                              <a:pt x="155" y="42"/>
                              <a:pt x="78" y="42"/>
                            </a:cubicBezTo>
                            <a:cubicBezTo>
                              <a:pt x="0" y="42"/>
                              <a:pt x="0" y="42"/>
                              <a:pt x="0" y="42"/>
                            </a:cubicBezTo>
                            <a:cubicBezTo>
                              <a:pt x="0" y="336"/>
                              <a:pt x="0" y="336"/>
                              <a:pt x="0" y="336"/>
                            </a:cubicBezTo>
                            <a:cubicBezTo>
                              <a:pt x="72" y="336"/>
                              <a:pt x="72" y="336"/>
                              <a:pt x="72" y="336"/>
                            </a:cubicBezTo>
                            <a:cubicBezTo>
                              <a:pt x="151" y="336"/>
                              <a:pt x="212" y="294"/>
                              <a:pt x="212" y="187"/>
                            </a:cubicBezTo>
                            <a:close/>
                          </a:path>
                        </a:pathLst>
                      </a:custGeom>
                      <a:solidFill>
                        <a:srgbClr val="28BD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Freeform 4" o:spid="_x0000_s1026" style="position:absolute;margin-left:228.55pt;margin-top:51.4pt;width:270.2pt;height:10.35pt;z-index:251664384;visibility:visible;mso-wrap-style:square;mso-wrap-distance-left:9pt;mso-wrap-distance-top:0;mso-wrap-distance-right:9pt;mso-wrap-distance-bottom:0;mso-position-horizontal:absolute;mso-position-horizontal-relative:text;mso-position-vertical:absolute;mso-position-vertical-relative:text;v-text-anchor:top" coordsize="10808,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" path="m10808,336v,-294,,-294,,-294c10776,42,10776,42,10776,42v,242,,242,,242c10772,277,10761,257,10755,247,10628,42,10628,42,10628,42v-32,,-32,,-32,c10596,336,10596,336,10596,336v31,,31,,31,c10627,98,10627,98,10627,98v4,8,15,27,21,37c10777,336,10777,336,10777,336r31,xm10533,336v,-30,,-30,,-30c10382,306,10382,306,10382,306v,-112,,-112,,-112c10466,194,10466,194,10466,194v,-30,,-30,,-30c10382,164,10382,164,10382,164v,-92,,-92,,-92c10527,72,10527,72,10527,72v,-30,,-30,,-30c10349,42,10349,42,10349,42v,294,,294,,294l10533,336xm10288,219v,-29,,-29,,-29c10203,190,10203,190,10203,190v,31,,31,,31c10256,221,10256,221,10256,221v,2,,2,,2c10256,281,10229,311,10180,311v-49,,-87,-50,-87,-122c10093,117,10129,67,10179,67v32,,50,12,69,37c10274,85,10274,85,10274,85v-23,-32,-54,-47,-94,-47c10109,38,10060,102,10060,190v,86,47,151,119,151c10241,341,10288,300,10288,219xm9995,336v,-294,,-294,,-294c9964,42,9964,42,9964,42v,242,,242,,242c9960,277,9949,257,9943,247,9816,42,9816,42,9816,42v-32,,-32,,-32,c9784,336,9784,336,9784,336v31,,31,,31,c9815,98,9815,98,9815,98v4,8,15,27,21,37c9965,336,9965,336,9965,336r30,xm9704,336v,-294,,-294,,-294c9672,42,9672,42,9672,42v,294,,294,,294l9704,336xm9601,259v,-44,-20,-66,-85,-89c9457,149,9446,135,9446,111v,-23,17,-44,58,-44c9533,67,9553,77,9574,95v21,-26,21,-26,21,-26c9570,49,9545,38,9506,38v-55,,-92,28,-92,75c9414,155,9435,176,9498,198v54,20,71,35,71,63c9569,292,9544,311,9505,311v-30,,-56,-14,-78,-35c9405,300,9405,300,9405,300v23,24,59,41,99,41c9565,341,9601,305,9601,259xm9358,259v,-44,-20,-66,-85,-89c9214,149,9203,135,9203,111v,-23,17,-44,57,-44c9289,67,9309,77,9330,95v21,-26,21,-26,21,-26c9327,49,9301,38,9262,38v-55,,-92,28,-92,75c9170,155,9191,176,9255,198v54,20,70,35,70,63c9325,292,9301,311,9262,311v-31,,-56,-14,-79,-35c9162,300,9162,300,9162,300v23,24,58,41,98,41c9322,341,9358,305,9358,259xm9085,190v,74,-38,121,-89,121c8945,311,8906,263,8906,189v,-74,38,-122,88,-122c9046,67,9085,116,9085,190xm9118,189v,-89,-49,-151,-122,-151c8923,38,8874,101,8874,190v,88,48,151,121,151c9068,341,9118,277,9118,189xm8833,336v,-30,,-30,,-30c8688,306,8688,306,8688,306v,-264,,-264,,-264c8655,42,8655,42,8655,42v,294,,294,,294l8833,336xm8566,131v,39,-21,60,-66,60c8428,191,8428,191,8428,191v,-119,,-119,,-119c8504,72,8504,72,8504,72v41,,62,21,62,59xm8599,130v,-60,-40,-88,-93,-88c8396,42,8396,42,8396,42v,294,,294,,294c8428,336,8428,336,8428,336v,-115,,-115,,-115c8500,221,8500,221,8500,221v59,,99,-33,99,-91xm8298,190v,74,-38,121,-89,121c8158,311,8120,263,8120,189v,-74,37,-122,88,-122c8259,67,8298,116,8298,190xm8331,189v,-89,-49,-151,-122,-151c8136,38,8087,101,8087,190v,88,48,151,121,151c8281,341,8331,277,8331,189xm7928,336v,-30,,-30,,-30c7776,306,7776,306,7776,306v,-112,,-112,,-112c7860,194,7860,194,7860,194v,-30,,-30,,-30c7776,164,7776,164,7776,164v,-92,,-92,,-92c7921,72,7921,72,7921,72v,-30,,-30,,-30c7744,42,7744,42,7744,42v,294,,294,,294l7928,336xm7646,127v,37,-21,55,-64,55c7503,182,7503,182,7503,182v,-110,,-110,,-110c7586,72,7586,72,7586,72v39,,60,19,60,55xm7679,125v,-56,-40,-83,-92,-83c7471,42,7471,42,7471,42v,294,,294,,294c7503,336,7503,336,7503,336v,-125,,-125,,-125c7573,211,7573,211,7573,211v63,125,63,125,63,125c7674,336,7674,336,7674,336,7609,209,7609,209,7609,209v42,-9,70,-38,70,-84xm7340,232v-101,,-101,,-101,c7271,136,7271,136,7271,136v7,-21,16,-47,19,-59c7293,89,7301,116,7308,135r32,97xm7410,336c7308,42,7308,42,7308,42v-36,,-36,,-36,c7170,336,7170,336,7170,336v33,,33,,33,c7229,261,7229,261,7229,261v121,,121,,121,c7375,336,7375,336,7375,336r35,xm7099,251v,34,-16,55,-60,55c6964,306,6964,306,6964,306v,-113,,-113,,-113c7037,193,7037,193,7037,193v38,,62,21,62,58xm7086,117v,26,-15,47,-51,47c6964,164,6964,164,6964,164v,-92,,-92,,-92c7037,72,7037,72,7037,72v33,,49,18,49,45xm7132,249v,-47,-29,-66,-56,-73c7101,167,7118,148,7118,116v,-51,-33,-74,-79,-74c6931,42,6931,42,6931,42v,294,,294,,294c7036,336,7036,336,7036,336v62,,96,-29,96,-87xm6872,72v,-30,,-30,,-30c6666,42,6666,42,6666,42v,30,,30,,30c6753,72,6753,72,6753,72v,264,,264,,264c6785,336,6785,336,6785,336v,-264,,-264,,-264l6872,72xm6607,336v,-294,,-294,,-294c6574,42,6574,42,6574,42v,126,,126,,126c6428,168,6428,168,6428,168v,-126,,-126,,-126c6395,42,6395,42,6395,42v,294,,294,,294c6428,336,6428,336,6428,336v,-138,,-138,,-138c6574,198,6574,198,6574,198v,138,,138,,138l6607,336xm6334,292v-23,-20,-23,-20,-23,-20c6292,297,6270,311,6238,311v-49,,-86,-50,-86,-122c6152,117,6188,67,6238,67v32,,50,12,68,37c6332,85,6332,85,6332,85,6309,53,6279,38,6239,38v-71,,-120,64,-120,152c6119,276,6166,341,6238,341v42,,74,-20,96,-49xm6052,336v,-294,,-294,,-294c6019,42,6019,42,6019,42v,294,,294,,294l6052,336xm5950,336v,-28,,-28,,-28c5776,308,5776,308,5776,308v11,-15,24,-32,35,-48c5950,71,5950,71,5950,71v,-29,,-29,,-29c5749,42,5749,42,5749,42v,29,,29,,29c5915,71,5915,71,5915,71v-11,14,-24,31,-36,47c5740,308,5740,308,5740,308v,28,,28,,28l5950,336xm5557,414c5557,,5557,,5557,v-30,,-30,,-30,c5527,414,5527,414,5527,414r30,xm5345,219v,-29,,-29,,-29c5261,190,5261,190,5261,190v,31,,31,,31c5314,221,5314,221,5314,221v,2,,2,,2c5314,281,5287,311,5238,311v-50,,-87,-50,-87,-122c5151,117,5187,67,5237,67v32,,50,12,69,37c5332,85,5332,85,5332,85,5309,53,5278,38,5238,38v-71,,-120,64,-120,152c5118,276,5165,341,5237,341v62,,108,-41,108,-122xm5053,336v,-294,,-294,,-294c5022,42,5022,42,5022,42v,242,,242,,242c5018,277,5007,257,5001,247,4873,42,4873,42,4873,42v-31,,-31,,-31,c4842,336,4842,336,4842,336v31,,31,,31,c4873,98,4873,98,4873,98v4,8,15,27,21,37c5023,336,5023,336,5023,336r30,xm4762,336v,-294,,-294,,-294c4729,42,4729,42,4729,42v,294,,294,,294l4762,336xm4666,42v-33,,-33,,-33,c4567,243,4567,243,4567,243v-6,17,-16,48,-19,58c4545,291,4536,261,4530,243,4465,42,4465,42,4465,42v-35,,-35,,-35,c4530,336,4530,336,4530,336v36,,36,,36,l4666,42xm4387,336v,-30,,-30,,-30c4236,306,4236,306,4236,306v,-112,,-112,,-112c4320,194,4320,194,4320,194v,-30,,-30,,-30c4236,164,4236,164,4236,164v,-92,,-92,,-92c4381,72,4381,72,4381,72v,-30,,-30,,-30c4204,42,4204,42,4204,42v,294,,294,,294l4387,336xm4142,219v,-29,,-29,,-29c4057,190,4057,190,4057,190v,31,,31,,31c4110,221,4110,221,4110,221v,2,,2,,2c4110,281,4083,311,4034,311v-49,,-87,-50,-87,-122c3947,117,3983,67,4033,67v32,,50,12,69,37c4128,85,4128,85,4128,85,4105,53,4075,38,4034,38v-71,,-120,64,-120,152c3914,276,3961,341,4033,341v62,,109,-41,109,-122xm3849,336v,-294,,-294,,-294c3814,42,3814,42,3814,42v-70,176,-70,176,-70,176c3737,235,3726,263,3723,275v-4,-12,-14,-39,-21,-57c3632,42,3632,42,3632,42v-36,,-36,,-36,c3596,336,3596,336,3596,336v31,,31,,31,c3627,106,3627,106,3627,106v3,11,11,33,18,48c3722,344,3722,344,3722,344v78,-190,78,-190,78,-190c3807,139,3815,117,3818,106v,230,,230,,230l3849,336xm3498,190v,74,-37,121,-88,121c3359,311,3320,263,3320,189v,-74,37,-122,88,-122c3459,67,3498,116,3498,190xm3531,189v,-89,-49,-151,-122,-151c3336,38,3287,101,3287,190v,88,48,151,121,151c3482,341,3531,277,3531,189xm3254,72v,-30,,-30,,-30c3081,42,3081,42,3081,42v,294,,294,,294c3114,336,3114,336,3114,336v,-137,,-137,,-137c3195,199,3195,199,3195,199v,-30,,-30,,-30c3114,169,3114,169,3114,169v,-97,,-97,,-97l3254,72xm3019,336v,-30,,-30,,-30c2868,306,2868,306,2868,306v,-112,,-112,,-112c2952,194,2952,194,2952,194v,-30,,-30,,-30c2868,164,2868,164,2868,164v,-92,,-92,,-92c3012,72,3012,72,3012,72v,-30,,-30,,-30c2835,42,2835,42,2835,42v,294,,294,,294l3019,336xm2772,336v,-30,,-30,,-30c2621,306,2621,306,2621,306v,-112,,-112,,-112c2705,194,2705,194,2705,194v,-30,,-30,,-30c2621,164,2621,164,2621,164v,-92,,-92,,-92c2766,72,2766,72,2766,72v,-30,,-30,,-30c2588,42,2588,42,2588,42v,294,,294,,294l2772,336xm2525,336v,-30,,-30,,-30c2379,306,2379,306,2379,306v,-264,,-264,,-264c2347,42,2347,42,2347,42v,294,,294,,294l2525,336xm2175,336v,-30,,-30,,-30c2024,306,2024,306,2024,306v,-112,,-112,,-112c2108,194,2108,194,2108,194v,-30,,-30,,-30c2024,164,2024,164,2024,164v,-92,,-92,,-92c2169,72,2169,72,2169,72v,-30,,-30,,-30c1991,42,1991,42,1991,42v,294,,294,,294l2175,336xm1914,336v,-294,,-294,,-294c1878,42,1878,42,1878,42v-70,176,-70,176,-70,176c1801,235,1791,263,1787,275v-4,-12,-14,-39,-21,-57c1697,42,1697,42,1697,42v-37,,-37,,-37,c1660,336,1660,336,1660,336v32,,32,,32,c1692,106,1692,106,1692,106v2,11,10,33,17,48c1786,344,1786,344,1786,344v79,-190,79,-190,79,-190c1871,139,1879,117,1882,106v,230,,230,,230l1914,336xm1529,232v-101,,-101,,-101,c1461,136,1461,136,1461,136v7,-21,15,-47,18,-59c1482,89,1490,116,1497,135r32,97xm1599,336c1497,42,1497,42,1497,42v-36,,-36,,-36,c1359,336,1359,336,1359,336v33,,33,,33,c1418,261,1418,261,1418,261v121,,121,,121,c1565,336,1565,336,1565,336r34,xm1312,336v,-28,,-28,,-28c1137,308,1137,308,1137,308v11,-15,24,-32,36,-48c1312,71,1312,71,1312,71v,-29,,-29,,-29c1110,42,1110,42,1110,42v,29,,29,,29c1277,71,1277,71,1277,71v-11,14,-24,31,-36,47c1102,308,1102,308,1102,308v,28,,28,,28l1312,336xm1021,127v,37,-20,55,-64,55c879,182,879,182,879,182v,-110,,-110,,-110c961,72,961,72,961,72v39,,60,19,60,55xm1054,125v,-56,-40,-83,-92,-83c846,42,846,42,846,42v,294,,294,,294c879,336,879,336,879,336v,-125,,-125,,-125c949,211,949,211,949,211v63,125,63,125,63,125c1049,336,1049,336,1049,336,985,209,985,209,985,209v42,-9,69,-38,69,-84xm771,216v,-174,,-174,,-174c738,42,738,42,738,42v,175,,175,,175c738,280,718,311,667,311v-51,,-75,-32,-75,-95c592,42,592,42,592,42v-33,,-33,,-33,c559,217,559,217,559,217v,81,36,124,106,124c736,341,771,298,771,216xm486,216v,-174,,-174,,-174c453,42,453,42,453,42v,175,,175,,175c453,280,433,311,382,311v-50,,-75,-32,-75,-95c307,42,307,42,307,42v-33,,-33,,-33,c274,217,274,217,274,217v,81,37,124,107,124c451,341,486,298,486,216xm179,188v,85,-39,118,-103,118c33,306,33,306,33,306,33,72,33,72,33,72v42,,42,,42,c143,72,179,113,179,188xm212,187c212,86,155,42,78,42,,42,,42,,42,,336,,336,,336v72,,72,,72,c151,336,212,294,212,187xe" fillcolor="#28bdb3" stroked="f">
              <v:path arrowok="t" o:connecttype="custom" o:connectlocs="3364230,106680;3296285,97155;3285808,13335;3256280,70803;3231833,108268;3106420,13335;3081020,13335;3039745,30163;2986088,95250;2968943,21908;2940050,108268;2856230,12065;2747963,13335;2719705,41593;2730183,41275;2567623,60325;2495550,52070;2427605,40323;2372043,13335;2438083,39688;2320290,13335;2253933,79693;2211070,52070;2200593,13335;2144078,22860;2087245,53340;2087245,106680;2010410,26988;1911033,106680;1825308,13335;1764348,0;1687195,70168;1624965,60325;1547178,13335;1511935,106680;1443990,95568;1392873,97155;1390968,13335;1304925,70168;1242695,60325;1175385,69215;1206500,48895;1110615,60325;978218,13335;1033145,22860;910590,22860;832168,97155;821690,13335;745173,106680;642620,52070;607695,13335;537210,106680;485458,73660;463868,13335;416560,97790;394018,37465;305118,22860;301308,66993;234315,68898;154305,68580;86995,68898;56833,59690" o:connectangles="0,0,0,0,0,0,0,0,0,0,0,0,0,0,0,0,0,0,0,0,0,0,0,0,0,0,0,0,0,0,0,0,0,0,0,0,0,0,0,0,0,0,0,0,0,0,0,0,0,0,0,0,0,0,0,0,0,0,0,0,0,0"/>
              <o:lock v:ext="edit" verticies="t"/>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Default="00B054EA">
    <w:pPr>
      <w:rPr>
        <w:kern w:val="10"/>
        <w:sz w:val="16"/>
        <w:szCs w:val="16"/>
      </w:rPr>
    </w:pPr>
    <w:r>
      <w:rPr>
        <w:kern w:val="10"/>
        <w:sz w:val="16"/>
        <w:szCs w:val="16"/>
      </w:rPr>
      <w:fldChar w:fldCharType="begin"/>
    </w:r>
    <w:r>
      <w:rPr>
        <w:kern w:val="10"/>
        <w:sz w:val="16"/>
        <w:szCs w:val="16"/>
      </w:rPr>
      <w:instrText xml:space="preserve"> PAGE </w:instrText>
    </w:r>
    <w:r>
      <w:rPr>
        <w:kern w:val="10"/>
        <w:sz w:val="16"/>
        <w:szCs w:val="16"/>
      </w:rPr>
      <w:fldChar w:fldCharType="separate"/>
    </w:r>
    <w:r w:rsidR="003C5BCE">
      <w:rPr>
        <w:noProof/>
        <w:kern w:val="10"/>
        <w:sz w:val="16"/>
        <w:szCs w:val="16"/>
      </w:rPr>
      <w:t>16</w:t>
    </w:r>
    <w:r>
      <w:rPr>
        <w:kern w:val="10"/>
        <w:sz w:val="16"/>
        <w:szCs w:val="1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5804" w:rsidRDefault="00AA5804">
    <w:pPr>
      <w:pStyle w:val="Voettekst"/>
    </w:pPr>
  </w:p>
  <w:p w:rsidR="00095A0C" w:rsidRDefault="00095A0C">
    <w:pPr>
      <w:jc w:val="right"/>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73D7" w:rsidRDefault="007773D7">
      <w:r>
        <w:separator/>
      </w:r>
    </w:p>
  </w:footnote>
  <w:footnote w:type="continuationSeparator" w:id="0">
    <w:p w:rsidR="007773D7" w:rsidRDefault="007773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Default="00B054EA" w:rsidP="00AA5804">
    <w:pPr>
      <w:tabs>
        <w:tab w:val="left" w:pos="7920"/>
      </w:tabs>
      <w:ind w:right="1150"/>
      <w:rPr>
        <w:caps/>
        <w:spacing w:val="40"/>
        <w:kern w:val="1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Default="00B054EA">
    <w:pPr>
      <w:jc w:val="right"/>
      <w:rPr>
        <w:caps/>
        <w:spacing w:val="40"/>
        <w:kern w:val="1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Pr="00C24674" w:rsidRDefault="00362B41" w:rsidP="00AA5804">
    <w:pPr>
      <w:jc w:val="right"/>
      <w:rPr>
        <w:caps/>
        <w:spacing w:val="40"/>
        <w:kern w:val="100"/>
        <w:sz w:val="18"/>
        <w:szCs w:val="18"/>
      </w:rPr>
    </w:pPr>
    <w:r>
      <w:rPr>
        <w:caps/>
        <w:noProof/>
        <w:spacing w:val="40"/>
        <w:kern w:val="100"/>
        <w:sz w:val="18"/>
        <w:szCs w:val="18"/>
      </w:rPr>
      <mc:AlternateContent>
        <mc:Choice Requires="wpg">
          <w:drawing>
            <wp:anchor distT="0" distB="0" distL="114300" distR="114300" simplePos="0" relativeHeight="251657216" behindDoc="0" locked="0" layoutInCell="1" allowOverlap="1" wp14:anchorId="127989C0" wp14:editId="5BA639F4">
              <wp:simplePos x="0" y="0"/>
              <wp:positionH relativeFrom="column">
                <wp:posOffset>0</wp:posOffset>
              </wp:positionH>
              <wp:positionV relativeFrom="paragraph">
                <wp:posOffset>-161925</wp:posOffset>
              </wp:positionV>
              <wp:extent cx="593725" cy="429260"/>
              <wp:effectExtent l="9525" t="0" r="6350" b="8890"/>
              <wp:wrapSquare wrapText="left"/>
              <wp:docPr id="16"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3725" cy="429260"/>
                        <a:chOff x="7349" y="980"/>
                        <a:chExt cx="607" cy="439"/>
                      </a:xfrm>
                    </wpg:grpSpPr>
                    <wps:wsp>
                      <wps:cNvPr id="17" name="Freeform 2"/>
                      <wps:cNvSpPr>
                        <a:spLocks noChangeAspect="1"/>
                      </wps:cNvSpPr>
                      <wps:spPr bwMode="auto">
                        <a:xfrm>
                          <a:off x="7373" y="1159"/>
                          <a:ext cx="129" cy="171"/>
                        </a:xfrm>
                        <a:custGeom>
                          <a:avLst/>
                          <a:gdLst>
                            <a:gd name="T0" fmla="*/ 74 w 257"/>
                            <a:gd name="T1" fmla="*/ 318 h 342"/>
                            <a:gd name="T2" fmla="*/ 71 w 257"/>
                            <a:gd name="T3" fmla="*/ 308 h 342"/>
                            <a:gd name="T4" fmla="*/ 71 w 257"/>
                            <a:gd name="T5" fmla="*/ 301 h 342"/>
                            <a:gd name="T6" fmla="*/ 73 w 257"/>
                            <a:gd name="T7" fmla="*/ 292 h 342"/>
                            <a:gd name="T8" fmla="*/ 79 w 257"/>
                            <a:gd name="T9" fmla="*/ 284 h 342"/>
                            <a:gd name="T10" fmla="*/ 91 w 257"/>
                            <a:gd name="T11" fmla="*/ 274 h 342"/>
                            <a:gd name="T12" fmla="*/ 108 w 257"/>
                            <a:gd name="T13" fmla="*/ 265 h 342"/>
                            <a:gd name="T14" fmla="*/ 134 w 257"/>
                            <a:gd name="T15" fmla="*/ 252 h 342"/>
                            <a:gd name="T16" fmla="*/ 158 w 257"/>
                            <a:gd name="T17" fmla="*/ 231 h 342"/>
                            <a:gd name="T18" fmla="*/ 173 w 257"/>
                            <a:gd name="T19" fmla="*/ 211 h 342"/>
                            <a:gd name="T20" fmla="*/ 181 w 257"/>
                            <a:gd name="T21" fmla="*/ 188 h 342"/>
                            <a:gd name="T22" fmla="*/ 185 w 257"/>
                            <a:gd name="T23" fmla="*/ 167 h 342"/>
                            <a:gd name="T24" fmla="*/ 185 w 257"/>
                            <a:gd name="T25" fmla="*/ 149 h 342"/>
                            <a:gd name="T26" fmla="*/ 181 w 257"/>
                            <a:gd name="T27" fmla="*/ 130 h 342"/>
                            <a:gd name="T28" fmla="*/ 176 w 257"/>
                            <a:gd name="T29" fmla="*/ 111 h 342"/>
                            <a:gd name="T30" fmla="*/ 176 w 257"/>
                            <a:gd name="T31" fmla="*/ 83 h 342"/>
                            <a:gd name="T32" fmla="*/ 182 w 257"/>
                            <a:gd name="T33" fmla="*/ 61 h 342"/>
                            <a:gd name="T34" fmla="*/ 192 w 257"/>
                            <a:gd name="T35" fmla="*/ 44 h 342"/>
                            <a:gd name="T36" fmla="*/ 204 w 257"/>
                            <a:gd name="T37" fmla="*/ 32 h 342"/>
                            <a:gd name="T38" fmla="*/ 216 w 257"/>
                            <a:gd name="T39" fmla="*/ 25 h 342"/>
                            <a:gd name="T40" fmla="*/ 231 w 257"/>
                            <a:gd name="T41" fmla="*/ 19 h 342"/>
                            <a:gd name="T42" fmla="*/ 243 w 257"/>
                            <a:gd name="T43" fmla="*/ 14 h 342"/>
                            <a:gd name="T44" fmla="*/ 253 w 257"/>
                            <a:gd name="T45" fmla="*/ 10 h 342"/>
                            <a:gd name="T46" fmla="*/ 257 w 257"/>
                            <a:gd name="T47" fmla="*/ 5 h 342"/>
                            <a:gd name="T48" fmla="*/ 256 w 257"/>
                            <a:gd name="T49" fmla="*/ 2 h 342"/>
                            <a:gd name="T50" fmla="*/ 241 w 257"/>
                            <a:gd name="T51" fmla="*/ 0 h 342"/>
                            <a:gd name="T52" fmla="*/ 202 w 257"/>
                            <a:gd name="T53" fmla="*/ 5 h 342"/>
                            <a:gd name="T54" fmla="*/ 169 w 257"/>
                            <a:gd name="T55" fmla="*/ 17 h 342"/>
                            <a:gd name="T56" fmla="*/ 148 w 257"/>
                            <a:gd name="T57" fmla="*/ 32 h 342"/>
                            <a:gd name="T58" fmla="*/ 134 w 257"/>
                            <a:gd name="T59" fmla="*/ 52 h 342"/>
                            <a:gd name="T60" fmla="*/ 127 w 257"/>
                            <a:gd name="T61" fmla="*/ 71 h 342"/>
                            <a:gd name="T62" fmla="*/ 125 w 257"/>
                            <a:gd name="T63" fmla="*/ 88 h 342"/>
                            <a:gd name="T64" fmla="*/ 126 w 257"/>
                            <a:gd name="T65" fmla="*/ 106 h 342"/>
                            <a:gd name="T66" fmla="*/ 128 w 257"/>
                            <a:gd name="T67" fmla="*/ 123 h 342"/>
                            <a:gd name="T68" fmla="*/ 127 w 257"/>
                            <a:gd name="T69" fmla="*/ 144 h 342"/>
                            <a:gd name="T70" fmla="*/ 120 w 257"/>
                            <a:gd name="T71" fmla="*/ 162 h 342"/>
                            <a:gd name="T72" fmla="*/ 110 w 257"/>
                            <a:gd name="T73" fmla="*/ 177 h 342"/>
                            <a:gd name="T74" fmla="*/ 92 w 257"/>
                            <a:gd name="T75" fmla="*/ 191 h 342"/>
                            <a:gd name="T76" fmla="*/ 74 w 257"/>
                            <a:gd name="T77" fmla="*/ 202 h 342"/>
                            <a:gd name="T78" fmla="*/ 61 w 257"/>
                            <a:gd name="T79" fmla="*/ 208 h 342"/>
                            <a:gd name="T80" fmla="*/ 36 w 257"/>
                            <a:gd name="T81" fmla="*/ 223 h 342"/>
                            <a:gd name="T82" fmla="*/ 16 w 257"/>
                            <a:gd name="T83" fmla="*/ 238 h 342"/>
                            <a:gd name="T84" fmla="*/ 7 w 257"/>
                            <a:gd name="T85" fmla="*/ 253 h 342"/>
                            <a:gd name="T86" fmla="*/ 1 w 257"/>
                            <a:gd name="T87" fmla="*/ 271 h 342"/>
                            <a:gd name="T88" fmla="*/ 1 w 257"/>
                            <a:gd name="T89" fmla="*/ 290 h 342"/>
                            <a:gd name="T90" fmla="*/ 7 w 257"/>
                            <a:gd name="T91" fmla="*/ 311 h 342"/>
                            <a:gd name="T92" fmla="*/ 16 w 257"/>
                            <a:gd name="T93" fmla="*/ 325 h 342"/>
                            <a:gd name="T94" fmla="*/ 27 w 257"/>
                            <a:gd name="T95" fmla="*/ 335 h 342"/>
                            <a:gd name="T96" fmla="*/ 39 w 257"/>
                            <a:gd name="T97" fmla="*/ 339 h 342"/>
                            <a:gd name="T98" fmla="*/ 56 w 257"/>
                            <a:gd name="T99" fmla="*/ 342 h 342"/>
                            <a:gd name="T100" fmla="*/ 72 w 257"/>
                            <a:gd name="T101" fmla="*/ 341 h 342"/>
                            <a:gd name="T102" fmla="*/ 75 w 257"/>
                            <a:gd name="T103" fmla="*/ 341 h 342"/>
                            <a:gd name="T104" fmla="*/ 83 w 257"/>
                            <a:gd name="T105" fmla="*/ 338 h 342"/>
                            <a:gd name="T106" fmla="*/ 85 w 257"/>
                            <a:gd name="T107" fmla="*/ 335 h 342"/>
                            <a:gd name="T108" fmla="*/ 80 w 257"/>
                            <a:gd name="T109" fmla="*/ 326 h 3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57" h="342">
                              <a:moveTo>
                                <a:pt x="78" y="324"/>
                              </a:moveTo>
                              <a:lnTo>
                                <a:pt x="74" y="318"/>
                              </a:lnTo>
                              <a:lnTo>
                                <a:pt x="71" y="312"/>
                              </a:lnTo>
                              <a:lnTo>
                                <a:pt x="71" y="308"/>
                              </a:lnTo>
                              <a:lnTo>
                                <a:pt x="69" y="304"/>
                              </a:lnTo>
                              <a:lnTo>
                                <a:pt x="71" y="301"/>
                              </a:lnTo>
                              <a:lnTo>
                                <a:pt x="71" y="297"/>
                              </a:lnTo>
                              <a:lnTo>
                                <a:pt x="73" y="292"/>
                              </a:lnTo>
                              <a:lnTo>
                                <a:pt x="75" y="289"/>
                              </a:lnTo>
                              <a:lnTo>
                                <a:pt x="79" y="284"/>
                              </a:lnTo>
                              <a:lnTo>
                                <a:pt x="85" y="279"/>
                              </a:lnTo>
                              <a:lnTo>
                                <a:pt x="91" y="274"/>
                              </a:lnTo>
                              <a:lnTo>
                                <a:pt x="98" y="270"/>
                              </a:lnTo>
                              <a:lnTo>
                                <a:pt x="108" y="265"/>
                              </a:lnTo>
                              <a:lnTo>
                                <a:pt x="119" y="259"/>
                              </a:lnTo>
                              <a:lnTo>
                                <a:pt x="134" y="252"/>
                              </a:lnTo>
                              <a:lnTo>
                                <a:pt x="148" y="242"/>
                              </a:lnTo>
                              <a:lnTo>
                                <a:pt x="158" y="231"/>
                              </a:lnTo>
                              <a:lnTo>
                                <a:pt x="167" y="221"/>
                              </a:lnTo>
                              <a:lnTo>
                                <a:pt x="173" y="211"/>
                              </a:lnTo>
                              <a:lnTo>
                                <a:pt x="178" y="199"/>
                              </a:lnTo>
                              <a:lnTo>
                                <a:pt x="181" y="188"/>
                              </a:lnTo>
                              <a:lnTo>
                                <a:pt x="184" y="177"/>
                              </a:lnTo>
                              <a:lnTo>
                                <a:pt x="185" y="167"/>
                              </a:lnTo>
                              <a:lnTo>
                                <a:pt x="185" y="158"/>
                              </a:lnTo>
                              <a:lnTo>
                                <a:pt x="185" y="149"/>
                              </a:lnTo>
                              <a:lnTo>
                                <a:pt x="184" y="142"/>
                              </a:lnTo>
                              <a:lnTo>
                                <a:pt x="181" y="130"/>
                              </a:lnTo>
                              <a:lnTo>
                                <a:pt x="180" y="126"/>
                              </a:lnTo>
                              <a:lnTo>
                                <a:pt x="176" y="111"/>
                              </a:lnTo>
                              <a:lnTo>
                                <a:pt x="175" y="96"/>
                              </a:lnTo>
                              <a:lnTo>
                                <a:pt x="176" y="83"/>
                              </a:lnTo>
                              <a:lnTo>
                                <a:pt x="179" y="71"/>
                              </a:lnTo>
                              <a:lnTo>
                                <a:pt x="182" y="61"/>
                              </a:lnTo>
                              <a:lnTo>
                                <a:pt x="186" y="53"/>
                              </a:lnTo>
                              <a:lnTo>
                                <a:pt x="192" y="44"/>
                              </a:lnTo>
                              <a:lnTo>
                                <a:pt x="198" y="38"/>
                              </a:lnTo>
                              <a:lnTo>
                                <a:pt x="204" y="32"/>
                              </a:lnTo>
                              <a:lnTo>
                                <a:pt x="210" y="29"/>
                              </a:lnTo>
                              <a:lnTo>
                                <a:pt x="216" y="25"/>
                              </a:lnTo>
                              <a:lnTo>
                                <a:pt x="222" y="22"/>
                              </a:lnTo>
                              <a:lnTo>
                                <a:pt x="231" y="19"/>
                              </a:lnTo>
                              <a:lnTo>
                                <a:pt x="233" y="18"/>
                              </a:lnTo>
                              <a:lnTo>
                                <a:pt x="243" y="14"/>
                              </a:lnTo>
                              <a:lnTo>
                                <a:pt x="249" y="12"/>
                              </a:lnTo>
                              <a:lnTo>
                                <a:pt x="253" y="10"/>
                              </a:lnTo>
                              <a:lnTo>
                                <a:pt x="256" y="7"/>
                              </a:lnTo>
                              <a:lnTo>
                                <a:pt x="257" y="5"/>
                              </a:lnTo>
                              <a:lnTo>
                                <a:pt x="256" y="4"/>
                              </a:lnTo>
                              <a:lnTo>
                                <a:pt x="256" y="2"/>
                              </a:lnTo>
                              <a:lnTo>
                                <a:pt x="252" y="1"/>
                              </a:lnTo>
                              <a:lnTo>
                                <a:pt x="241" y="0"/>
                              </a:lnTo>
                              <a:lnTo>
                                <a:pt x="223" y="1"/>
                              </a:lnTo>
                              <a:lnTo>
                                <a:pt x="202" y="5"/>
                              </a:lnTo>
                              <a:lnTo>
                                <a:pt x="185" y="11"/>
                              </a:lnTo>
                              <a:lnTo>
                                <a:pt x="169" y="17"/>
                              </a:lnTo>
                              <a:lnTo>
                                <a:pt x="157" y="24"/>
                              </a:lnTo>
                              <a:lnTo>
                                <a:pt x="148" y="32"/>
                              </a:lnTo>
                              <a:lnTo>
                                <a:pt x="139" y="42"/>
                              </a:lnTo>
                              <a:lnTo>
                                <a:pt x="134" y="52"/>
                              </a:lnTo>
                              <a:lnTo>
                                <a:pt x="130" y="61"/>
                              </a:lnTo>
                              <a:lnTo>
                                <a:pt x="127" y="71"/>
                              </a:lnTo>
                              <a:lnTo>
                                <a:pt x="126" y="79"/>
                              </a:lnTo>
                              <a:lnTo>
                                <a:pt x="125" y="88"/>
                              </a:lnTo>
                              <a:lnTo>
                                <a:pt x="125" y="95"/>
                              </a:lnTo>
                              <a:lnTo>
                                <a:pt x="126" y="106"/>
                              </a:lnTo>
                              <a:lnTo>
                                <a:pt x="126" y="111"/>
                              </a:lnTo>
                              <a:lnTo>
                                <a:pt x="128" y="123"/>
                              </a:lnTo>
                              <a:lnTo>
                                <a:pt x="128" y="134"/>
                              </a:lnTo>
                              <a:lnTo>
                                <a:pt x="127" y="144"/>
                              </a:lnTo>
                              <a:lnTo>
                                <a:pt x="124" y="154"/>
                              </a:lnTo>
                              <a:lnTo>
                                <a:pt x="120" y="162"/>
                              </a:lnTo>
                              <a:lnTo>
                                <a:pt x="115" y="170"/>
                              </a:lnTo>
                              <a:lnTo>
                                <a:pt x="110" y="177"/>
                              </a:lnTo>
                              <a:lnTo>
                                <a:pt x="104" y="183"/>
                              </a:lnTo>
                              <a:lnTo>
                                <a:pt x="92" y="191"/>
                              </a:lnTo>
                              <a:lnTo>
                                <a:pt x="81" y="199"/>
                              </a:lnTo>
                              <a:lnTo>
                                <a:pt x="74" y="202"/>
                              </a:lnTo>
                              <a:lnTo>
                                <a:pt x="71" y="203"/>
                              </a:lnTo>
                              <a:lnTo>
                                <a:pt x="61" y="208"/>
                              </a:lnTo>
                              <a:lnTo>
                                <a:pt x="49" y="214"/>
                              </a:lnTo>
                              <a:lnTo>
                                <a:pt x="36" y="223"/>
                              </a:lnTo>
                              <a:lnTo>
                                <a:pt x="22" y="232"/>
                              </a:lnTo>
                              <a:lnTo>
                                <a:pt x="16" y="238"/>
                              </a:lnTo>
                              <a:lnTo>
                                <a:pt x="10" y="245"/>
                              </a:lnTo>
                              <a:lnTo>
                                <a:pt x="7" y="253"/>
                              </a:lnTo>
                              <a:lnTo>
                                <a:pt x="3" y="261"/>
                              </a:lnTo>
                              <a:lnTo>
                                <a:pt x="1" y="271"/>
                              </a:lnTo>
                              <a:lnTo>
                                <a:pt x="0" y="280"/>
                              </a:lnTo>
                              <a:lnTo>
                                <a:pt x="1" y="290"/>
                              </a:lnTo>
                              <a:lnTo>
                                <a:pt x="3" y="302"/>
                              </a:lnTo>
                              <a:lnTo>
                                <a:pt x="7" y="311"/>
                              </a:lnTo>
                              <a:lnTo>
                                <a:pt x="12" y="319"/>
                              </a:lnTo>
                              <a:lnTo>
                                <a:pt x="16" y="325"/>
                              </a:lnTo>
                              <a:lnTo>
                                <a:pt x="21" y="330"/>
                              </a:lnTo>
                              <a:lnTo>
                                <a:pt x="27" y="335"/>
                              </a:lnTo>
                              <a:lnTo>
                                <a:pt x="33" y="337"/>
                              </a:lnTo>
                              <a:lnTo>
                                <a:pt x="39" y="339"/>
                              </a:lnTo>
                              <a:lnTo>
                                <a:pt x="44" y="341"/>
                              </a:lnTo>
                              <a:lnTo>
                                <a:pt x="56" y="342"/>
                              </a:lnTo>
                              <a:lnTo>
                                <a:pt x="65" y="342"/>
                              </a:lnTo>
                              <a:lnTo>
                                <a:pt x="72" y="341"/>
                              </a:lnTo>
                              <a:lnTo>
                                <a:pt x="73" y="341"/>
                              </a:lnTo>
                              <a:lnTo>
                                <a:pt x="75" y="341"/>
                              </a:lnTo>
                              <a:lnTo>
                                <a:pt x="80" y="339"/>
                              </a:lnTo>
                              <a:lnTo>
                                <a:pt x="83" y="338"/>
                              </a:lnTo>
                              <a:lnTo>
                                <a:pt x="84" y="336"/>
                              </a:lnTo>
                              <a:lnTo>
                                <a:pt x="85" y="335"/>
                              </a:lnTo>
                              <a:lnTo>
                                <a:pt x="85" y="332"/>
                              </a:lnTo>
                              <a:lnTo>
                                <a:pt x="80" y="326"/>
                              </a:lnTo>
                              <a:lnTo>
                                <a:pt x="78" y="3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
                      <wps:cNvSpPr>
                        <a:spLocks noChangeAspect="1"/>
                      </wps:cNvSpPr>
                      <wps:spPr bwMode="auto">
                        <a:xfrm>
                          <a:off x="7485" y="1000"/>
                          <a:ext cx="82" cy="38"/>
                        </a:xfrm>
                        <a:custGeom>
                          <a:avLst/>
                          <a:gdLst>
                            <a:gd name="T0" fmla="*/ 62 w 165"/>
                            <a:gd name="T1" fmla="*/ 12 h 76"/>
                            <a:gd name="T2" fmla="*/ 55 w 165"/>
                            <a:gd name="T3" fmla="*/ 5 h 76"/>
                            <a:gd name="T4" fmla="*/ 41 w 165"/>
                            <a:gd name="T5" fmla="*/ 0 h 76"/>
                            <a:gd name="T6" fmla="*/ 32 w 165"/>
                            <a:gd name="T7" fmla="*/ 0 h 76"/>
                            <a:gd name="T8" fmla="*/ 21 w 165"/>
                            <a:gd name="T9" fmla="*/ 2 h 76"/>
                            <a:gd name="T10" fmla="*/ 11 w 165"/>
                            <a:gd name="T11" fmla="*/ 7 h 76"/>
                            <a:gd name="T12" fmla="*/ 3 w 165"/>
                            <a:gd name="T13" fmla="*/ 19 h 76"/>
                            <a:gd name="T14" fmla="*/ 0 w 165"/>
                            <a:gd name="T15" fmla="*/ 36 h 76"/>
                            <a:gd name="T16" fmla="*/ 4 w 165"/>
                            <a:gd name="T17" fmla="*/ 49 h 76"/>
                            <a:gd name="T18" fmla="*/ 10 w 165"/>
                            <a:gd name="T19" fmla="*/ 57 h 76"/>
                            <a:gd name="T20" fmla="*/ 18 w 165"/>
                            <a:gd name="T21" fmla="*/ 63 h 76"/>
                            <a:gd name="T22" fmla="*/ 29 w 165"/>
                            <a:gd name="T23" fmla="*/ 66 h 76"/>
                            <a:gd name="T24" fmla="*/ 47 w 165"/>
                            <a:gd name="T25" fmla="*/ 67 h 76"/>
                            <a:gd name="T26" fmla="*/ 74 w 165"/>
                            <a:gd name="T27" fmla="*/ 65 h 76"/>
                            <a:gd name="T28" fmla="*/ 92 w 165"/>
                            <a:gd name="T29" fmla="*/ 61 h 76"/>
                            <a:gd name="T30" fmla="*/ 111 w 165"/>
                            <a:gd name="T31" fmla="*/ 57 h 76"/>
                            <a:gd name="T32" fmla="*/ 128 w 165"/>
                            <a:gd name="T33" fmla="*/ 55 h 76"/>
                            <a:gd name="T34" fmla="*/ 140 w 165"/>
                            <a:gd name="T35" fmla="*/ 57 h 76"/>
                            <a:gd name="T36" fmla="*/ 153 w 165"/>
                            <a:gd name="T37" fmla="*/ 61 h 76"/>
                            <a:gd name="T38" fmla="*/ 159 w 165"/>
                            <a:gd name="T39" fmla="*/ 69 h 76"/>
                            <a:gd name="T40" fmla="*/ 160 w 165"/>
                            <a:gd name="T41" fmla="*/ 76 h 76"/>
                            <a:gd name="T42" fmla="*/ 162 w 165"/>
                            <a:gd name="T43" fmla="*/ 75 h 76"/>
                            <a:gd name="T44" fmla="*/ 164 w 165"/>
                            <a:gd name="T45" fmla="*/ 71 h 76"/>
                            <a:gd name="T46" fmla="*/ 164 w 165"/>
                            <a:gd name="T47" fmla="*/ 64 h 76"/>
                            <a:gd name="T48" fmla="*/ 162 w 165"/>
                            <a:gd name="T49" fmla="*/ 57 h 76"/>
                            <a:gd name="T50" fmla="*/ 152 w 165"/>
                            <a:gd name="T51" fmla="*/ 47 h 76"/>
                            <a:gd name="T52" fmla="*/ 129 w 165"/>
                            <a:gd name="T53" fmla="*/ 41 h 76"/>
                            <a:gd name="T54" fmla="*/ 107 w 165"/>
                            <a:gd name="T55" fmla="*/ 41 h 76"/>
                            <a:gd name="T56" fmla="*/ 80 w 165"/>
                            <a:gd name="T57" fmla="*/ 46 h 76"/>
                            <a:gd name="T58" fmla="*/ 51 w 165"/>
                            <a:gd name="T59" fmla="*/ 49 h 76"/>
                            <a:gd name="T60" fmla="*/ 35 w 165"/>
                            <a:gd name="T61" fmla="*/ 46 h 76"/>
                            <a:gd name="T62" fmla="*/ 27 w 165"/>
                            <a:gd name="T63" fmla="*/ 40 h 76"/>
                            <a:gd name="T64" fmla="*/ 24 w 165"/>
                            <a:gd name="T65" fmla="*/ 34 h 76"/>
                            <a:gd name="T66" fmla="*/ 24 w 165"/>
                            <a:gd name="T67" fmla="*/ 24 h 76"/>
                            <a:gd name="T68" fmla="*/ 30 w 165"/>
                            <a:gd name="T69" fmla="*/ 16 h 76"/>
                            <a:gd name="T70" fmla="*/ 40 w 165"/>
                            <a:gd name="T71" fmla="*/ 11 h 76"/>
                            <a:gd name="T72" fmla="*/ 55 w 165"/>
                            <a:gd name="T73" fmla="*/ 12 h 76"/>
                            <a:gd name="T74" fmla="*/ 62 w 165"/>
                            <a:gd name="T75" fmla="*/ 16 h 76"/>
                            <a:gd name="T76" fmla="*/ 64 w 165"/>
                            <a:gd name="T77" fmla="*/ 16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65" h="76">
                              <a:moveTo>
                                <a:pt x="63" y="14"/>
                              </a:moveTo>
                              <a:lnTo>
                                <a:pt x="62" y="12"/>
                              </a:lnTo>
                              <a:lnTo>
                                <a:pt x="59" y="8"/>
                              </a:lnTo>
                              <a:lnTo>
                                <a:pt x="55" y="5"/>
                              </a:lnTo>
                              <a:lnTo>
                                <a:pt x="47" y="1"/>
                              </a:lnTo>
                              <a:lnTo>
                                <a:pt x="41" y="0"/>
                              </a:lnTo>
                              <a:lnTo>
                                <a:pt x="36" y="0"/>
                              </a:lnTo>
                              <a:lnTo>
                                <a:pt x="32" y="0"/>
                              </a:lnTo>
                              <a:lnTo>
                                <a:pt x="26" y="1"/>
                              </a:lnTo>
                              <a:lnTo>
                                <a:pt x="21" y="2"/>
                              </a:lnTo>
                              <a:lnTo>
                                <a:pt x="16" y="5"/>
                              </a:lnTo>
                              <a:lnTo>
                                <a:pt x="11" y="7"/>
                              </a:lnTo>
                              <a:lnTo>
                                <a:pt x="8" y="12"/>
                              </a:lnTo>
                              <a:lnTo>
                                <a:pt x="3" y="19"/>
                              </a:lnTo>
                              <a:lnTo>
                                <a:pt x="0" y="28"/>
                              </a:lnTo>
                              <a:lnTo>
                                <a:pt x="0" y="36"/>
                              </a:lnTo>
                              <a:lnTo>
                                <a:pt x="3" y="46"/>
                              </a:lnTo>
                              <a:lnTo>
                                <a:pt x="4" y="49"/>
                              </a:lnTo>
                              <a:lnTo>
                                <a:pt x="6" y="54"/>
                              </a:lnTo>
                              <a:lnTo>
                                <a:pt x="10" y="57"/>
                              </a:lnTo>
                              <a:lnTo>
                                <a:pt x="14" y="60"/>
                              </a:lnTo>
                              <a:lnTo>
                                <a:pt x="18" y="63"/>
                              </a:lnTo>
                              <a:lnTo>
                                <a:pt x="23" y="64"/>
                              </a:lnTo>
                              <a:lnTo>
                                <a:pt x="29" y="66"/>
                              </a:lnTo>
                              <a:lnTo>
                                <a:pt x="35" y="67"/>
                              </a:lnTo>
                              <a:lnTo>
                                <a:pt x="47" y="67"/>
                              </a:lnTo>
                              <a:lnTo>
                                <a:pt x="61" y="66"/>
                              </a:lnTo>
                              <a:lnTo>
                                <a:pt x="74" y="65"/>
                              </a:lnTo>
                              <a:lnTo>
                                <a:pt x="83" y="63"/>
                              </a:lnTo>
                              <a:lnTo>
                                <a:pt x="92" y="61"/>
                              </a:lnTo>
                              <a:lnTo>
                                <a:pt x="101" y="59"/>
                              </a:lnTo>
                              <a:lnTo>
                                <a:pt x="111" y="57"/>
                              </a:lnTo>
                              <a:lnTo>
                                <a:pt x="121" y="55"/>
                              </a:lnTo>
                              <a:lnTo>
                                <a:pt x="128" y="55"/>
                              </a:lnTo>
                              <a:lnTo>
                                <a:pt x="134" y="55"/>
                              </a:lnTo>
                              <a:lnTo>
                                <a:pt x="140" y="57"/>
                              </a:lnTo>
                              <a:lnTo>
                                <a:pt x="147" y="58"/>
                              </a:lnTo>
                              <a:lnTo>
                                <a:pt x="153" y="61"/>
                              </a:lnTo>
                              <a:lnTo>
                                <a:pt x="157" y="65"/>
                              </a:lnTo>
                              <a:lnTo>
                                <a:pt x="159" y="69"/>
                              </a:lnTo>
                              <a:lnTo>
                                <a:pt x="160" y="73"/>
                              </a:lnTo>
                              <a:lnTo>
                                <a:pt x="160" y="76"/>
                              </a:lnTo>
                              <a:lnTo>
                                <a:pt x="162" y="76"/>
                              </a:lnTo>
                              <a:lnTo>
                                <a:pt x="162" y="75"/>
                              </a:lnTo>
                              <a:lnTo>
                                <a:pt x="163" y="75"/>
                              </a:lnTo>
                              <a:lnTo>
                                <a:pt x="164" y="71"/>
                              </a:lnTo>
                              <a:lnTo>
                                <a:pt x="165" y="66"/>
                              </a:lnTo>
                              <a:lnTo>
                                <a:pt x="164" y="64"/>
                              </a:lnTo>
                              <a:lnTo>
                                <a:pt x="164" y="60"/>
                              </a:lnTo>
                              <a:lnTo>
                                <a:pt x="162" y="57"/>
                              </a:lnTo>
                              <a:lnTo>
                                <a:pt x="158" y="52"/>
                              </a:lnTo>
                              <a:lnTo>
                                <a:pt x="152" y="47"/>
                              </a:lnTo>
                              <a:lnTo>
                                <a:pt x="142" y="43"/>
                              </a:lnTo>
                              <a:lnTo>
                                <a:pt x="129" y="41"/>
                              </a:lnTo>
                              <a:lnTo>
                                <a:pt x="118" y="40"/>
                              </a:lnTo>
                              <a:lnTo>
                                <a:pt x="107" y="41"/>
                              </a:lnTo>
                              <a:lnTo>
                                <a:pt x="97" y="42"/>
                              </a:lnTo>
                              <a:lnTo>
                                <a:pt x="80" y="46"/>
                              </a:lnTo>
                              <a:lnTo>
                                <a:pt x="61" y="48"/>
                              </a:lnTo>
                              <a:lnTo>
                                <a:pt x="51" y="49"/>
                              </a:lnTo>
                              <a:lnTo>
                                <a:pt x="42" y="48"/>
                              </a:lnTo>
                              <a:lnTo>
                                <a:pt x="35" y="46"/>
                              </a:lnTo>
                              <a:lnTo>
                                <a:pt x="29" y="42"/>
                              </a:lnTo>
                              <a:lnTo>
                                <a:pt x="27" y="40"/>
                              </a:lnTo>
                              <a:lnTo>
                                <a:pt x="26" y="37"/>
                              </a:lnTo>
                              <a:lnTo>
                                <a:pt x="24" y="34"/>
                              </a:lnTo>
                              <a:lnTo>
                                <a:pt x="24" y="30"/>
                              </a:lnTo>
                              <a:lnTo>
                                <a:pt x="24" y="24"/>
                              </a:lnTo>
                              <a:lnTo>
                                <a:pt x="27" y="19"/>
                              </a:lnTo>
                              <a:lnTo>
                                <a:pt x="30" y="16"/>
                              </a:lnTo>
                              <a:lnTo>
                                <a:pt x="34" y="13"/>
                              </a:lnTo>
                              <a:lnTo>
                                <a:pt x="40" y="11"/>
                              </a:lnTo>
                              <a:lnTo>
                                <a:pt x="47" y="11"/>
                              </a:lnTo>
                              <a:lnTo>
                                <a:pt x="55" y="12"/>
                              </a:lnTo>
                              <a:lnTo>
                                <a:pt x="59" y="14"/>
                              </a:lnTo>
                              <a:lnTo>
                                <a:pt x="62" y="16"/>
                              </a:lnTo>
                              <a:lnTo>
                                <a:pt x="63" y="17"/>
                              </a:lnTo>
                              <a:lnTo>
                                <a:pt x="64" y="16"/>
                              </a:lnTo>
                              <a:lnTo>
                                <a:pt x="63"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4"/>
                      <wps:cNvSpPr>
                        <a:spLocks noChangeAspect="1"/>
                      </wps:cNvSpPr>
                      <wps:spPr bwMode="auto">
                        <a:xfrm>
                          <a:off x="7545" y="981"/>
                          <a:ext cx="34" cy="55"/>
                        </a:xfrm>
                        <a:custGeom>
                          <a:avLst/>
                          <a:gdLst>
                            <a:gd name="T0" fmla="*/ 49 w 68"/>
                            <a:gd name="T1" fmla="*/ 109 h 109"/>
                            <a:gd name="T2" fmla="*/ 54 w 68"/>
                            <a:gd name="T3" fmla="*/ 106 h 109"/>
                            <a:gd name="T4" fmla="*/ 60 w 68"/>
                            <a:gd name="T5" fmla="*/ 101 h 109"/>
                            <a:gd name="T6" fmla="*/ 62 w 68"/>
                            <a:gd name="T7" fmla="*/ 96 h 109"/>
                            <a:gd name="T8" fmla="*/ 65 w 68"/>
                            <a:gd name="T9" fmla="*/ 91 h 109"/>
                            <a:gd name="T10" fmla="*/ 67 w 68"/>
                            <a:gd name="T11" fmla="*/ 86 h 109"/>
                            <a:gd name="T12" fmla="*/ 68 w 68"/>
                            <a:gd name="T13" fmla="*/ 81 h 109"/>
                            <a:gd name="T14" fmla="*/ 68 w 68"/>
                            <a:gd name="T15" fmla="*/ 77 h 109"/>
                            <a:gd name="T16" fmla="*/ 67 w 68"/>
                            <a:gd name="T17" fmla="*/ 71 h 109"/>
                            <a:gd name="T18" fmla="*/ 66 w 68"/>
                            <a:gd name="T19" fmla="*/ 66 h 109"/>
                            <a:gd name="T20" fmla="*/ 63 w 68"/>
                            <a:gd name="T21" fmla="*/ 60 h 109"/>
                            <a:gd name="T22" fmla="*/ 60 w 68"/>
                            <a:gd name="T23" fmla="*/ 55 h 109"/>
                            <a:gd name="T24" fmla="*/ 54 w 68"/>
                            <a:gd name="T25" fmla="*/ 49 h 109"/>
                            <a:gd name="T26" fmla="*/ 49 w 68"/>
                            <a:gd name="T27" fmla="*/ 45 h 109"/>
                            <a:gd name="T28" fmla="*/ 44 w 68"/>
                            <a:gd name="T29" fmla="*/ 42 h 109"/>
                            <a:gd name="T30" fmla="*/ 35 w 68"/>
                            <a:gd name="T31" fmla="*/ 37 h 109"/>
                            <a:gd name="T32" fmla="*/ 25 w 68"/>
                            <a:gd name="T33" fmla="*/ 31 h 109"/>
                            <a:gd name="T34" fmla="*/ 20 w 68"/>
                            <a:gd name="T35" fmla="*/ 27 h 109"/>
                            <a:gd name="T36" fmla="*/ 18 w 68"/>
                            <a:gd name="T37" fmla="*/ 24 h 109"/>
                            <a:gd name="T38" fmla="*/ 17 w 68"/>
                            <a:gd name="T39" fmla="*/ 20 h 109"/>
                            <a:gd name="T40" fmla="*/ 17 w 68"/>
                            <a:gd name="T41" fmla="*/ 16 h 109"/>
                            <a:gd name="T42" fmla="*/ 18 w 68"/>
                            <a:gd name="T43" fmla="*/ 12 h 109"/>
                            <a:gd name="T44" fmla="*/ 20 w 68"/>
                            <a:gd name="T45" fmla="*/ 7 h 109"/>
                            <a:gd name="T46" fmla="*/ 23 w 68"/>
                            <a:gd name="T47" fmla="*/ 4 h 109"/>
                            <a:gd name="T48" fmla="*/ 25 w 68"/>
                            <a:gd name="T49" fmla="*/ 2 h 109"/>
                            <a:gd name="T50" fmla="*/ 26 w 68"/>
                            <a:gd name="T51" fmla="*/ 1 h 109"/>
                            <a:gd name="T52" fmla="*/ 26 w 68"/>
                            <a:gd name="T53" fmla="*/ 0 h 109"/>
                            <a:gd name="T54" fmla="*/ 24 w 68"/>
                            <a:gd name="T55" fmla="*/ 0 h 109"/>
                            <a:gd name="T56" fmla="*/ 20 w 68"/>
                            <a:gd name="T57" fmla="*/ 0 h 109"/>
                            <a:gd name="T58" fmla="*/ 15 w 68"/>
                            <a:gd name="T59" fmla="*/ 0 h 109"/>
                            <a:gd name="T60" fmla="*/ 11 w 68"/>
                            <a:gd name="T61" fmla="*/ 2 h 109"/>
                            <a:gd name="T62" fmla="*/ 7 w 68"/>
                            <a:gd name="T63" fmla="*/ 4 h 109"/>
                            <a:gd name="T64" fmla="*/ 3 w 68"/>
                            <a:gd name="T65" fmla="*/ 8 h 109"/>
                            <a:gd name="T66" fmla="*/ 1 w 68"/>
                            <a:gd name="T67" fmla="*/ 13 h 109"/>
                            <a:gd name="T68" fmla="*/ 0 w 68"/>
                            <a:gd name="T69" fmla="*/ 19 h 109"/>
                            <a:gd name="T70" fmla="*/ 0 w 68"/>
                            <a:gd name="T71" fmla="*/ 25 h 109"/>
                            <a:gd name="T72" fmla="*/ 1 w 68"/>
                            <a:gd name="T73" fmla="*/ 32 h 109"/>
                            <a:gd name="T74" fmla="*/ 6 w 68"/>
                            <a:gd name="T75" fmla="*/ 39 h 109"/>
                            <a:gd name="T76" fmla="*/ 13 w 68"/>
                            <a:gd name="T77" fmla="*/ 45 h 109"/>
                            <a:gd name="T78" fmla="*/ 20 w 68"/>
                            <a:gd name="T79" fmla="*/ 50 h 109"/>
                            <a:gd name="T80" fmla="*/ 26 w 68"/>
                            <a:gd name="T81" fmla="*/ 54 h 109"/>
                            <a:gd name="T82" fmla="*/ 37 w 68"/>
                            <a:gd name="T83" fmla="*/ 60 h 109"/>
                            <a:gd name="T84" fmla="*/ 45 w 68"/>
                            <a:gd name="T85" fmla="*/ 66 h 109"/>
                            <a:gd name="T86" fmla="*/ 48 w 68"/>
                            <a:gd name="T87" fmla="*/ 69 h 109"/>
                            <a:gd name="T88" fmla="*/ 50 w 68"/>
                            <a:gd name="T89" fmla="*/ 74 h 109"/>
                            <a:gd name="T90" fmla="*/ 53 w 68"/>
                            <a:gd name="T91" fmla="*/ 79 h 109"/>
                            <a:gd name="T92" fmla="*/ 53 w 68"/>
                            <a:gd name="T93" fmla="*/ 87 h 109"/>
                            <a:gd name="T94" fmla="*/ 50 w 68"/>
                            <a:gd name="T95" fmla="*/ 101 h 109"/>
                            <a:gd name="T96" fmla="*/ 48 w 68"/>
                            <a:gd name="T97" fmla="*/ 107 h 109"/>
                            <a:gd name="T98" fmla="*/ 47 w 68"/>
                            <a:gd name="T99" fmla="*/ 108 h 109"/>
                            <a:gd name="T100" fmla="*/ 47 w 68"/>
                            <a:gd name="T101" fmla="*/ 108 h 109"/>
                            <a:gd name="T102" fmla="*/ 48 w 68"/>
                            <a:gd name="T103" fmla="*/ 109 h 109"/>
                            <a:gd name="T104" fmla="*/ 49 w 68"/>
                            <a:gd name="T105" fmla="*/ 109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8" h="109">
                              <a:moveTo>
                                <a:pt x="49" y="109"/>
                              </a:moveTo>
                              <a:lnTo>
                                <a:pt x="54" y="106"/>
                              </a:lnTo>
                              <a:lnTo>
                                <a:pt x="60" y="101"/>
                              </a:lnTo>
                              <a:lnTo>
                                <a:pt x="62" y="96"/>
                              </a:lnTo>
                              <a:lnTo>
                                <a:pt x="65" y="91"/>
                              </a:lnTo>
                              <a:lnTo>
                                <a:pt x="67" y="86"/>
                              </a:lnTo>
                              <a:lnTo>
                                <a:pt x="68" y="81"/>
                              </a:lnTo>
                              <a:lnTo>
                                <a:pt x="68" y="77"/>
                              </a:lnTo>
                              <a:lnTo>
                                <a:pt x="67" y="71"/>
                              </a:lnTo>
                              <a:lnTo>
                                <a:pt x="66" y="66"/>
                              </a:lnTo>
                              <a:lnTo>
                                <a:pt x="63" y="60"/>
                              </a:lnTo>
                              <a:lnTo>
                                <a:pt x="60" y="55"/>
                              </a:lnTo>
                              <a:lnTo>
                                <a:pt x="54" y="49"/>
                              </a:lnTo>
                              <a:lnTo>
                                <a:pt x="49" y="45"/>
                              </a:lnTo>
                              <a:lnTo>
                                <a:pt x="44" y="42"/>
                              </a:lnTo>
                              <a:lnTo>
                                <a:pt x="35" y="37"/>
                              </a:lnTo>
                              <a:lnTo>
                                <a:pt x="25" y="31"/>
                              </a:lnTo>
                              <a:lnTo>
                                <a:pt x="20" y="27"/>
                              </a:lnTo>
                              <a:lnTo>
                                <a:pt x="18" y="24"/>
                              </a:lnTo>
                              <a:lnTo>
                                <a:pt x="17" y="20"/>
                              </a:lnTo>
                              <a:lnTo>
                                <a:pt x="17" y="16"/>
                              </a:lnTo>
                              <a:lnTo>
                                <a:pt x="18" y="12"/>
                              </a:lnTo>
                              <a:lnTo>
                                <a:pt x="20" y="7"/>
                              </a:lnTo>
                              <a:lnTo>
                                <a:pt x="23" y="4"/>
                              </a:lnTo>
                              <a:lnTo>
                                <a:pt x="25" y="2"/>
                              </a:lnTo>
                              <a:lnTo>
                                <a:pt x="26" y="1"/>
                              </a:lnTo>
                              <a:lnTo>
                                <a:pt x="26" y="0"/>
                              </a:lnTo>
                              <a:lnTo>
                                <a:pt x="24" y="0"/>
                              </a:lnTo>
                              <a:lnTo>
                                <a:pt x="20" y="0"/>
                              </a:lnTo>
                              <a:lnTo>
                                <a:pt x="15" y="0"/>
                              </a:lnTo>
                              <a:lnTo>
                                <a:pt x="11" y="2"/>
                              </a:lnTo>
                              <a:lnTo>
                                <a:pt x="7" y="4"/>
                              </a:lnTo>
                              <a:lnTo>
                                <a:pt x="3" y="8"/>
                              </a:lnTo>
                              <a:lnTo>
                                <a:pt x="1" y="13"/>
                              </a:lnTo>
                              <a:lnTo>
                                <a:pt x="0" y="19"/>
                              </a:lnTo>
                              <a:lnTo>
                                <a:pt x="0" y="25"/>
                              </a:lnTo>
                              <a:lnTo>
                                <a:pt x="1" y="32"/>
                              </a:lnTo>
                              <a:lnTo>
                                <a:pt x="6" y="39"/>
                              </a:lnTo>
                              <a:lnTo>
                                <a:pt x="13" y="45"/>
                              </a:lnTo>
                              <a:lnTo>
                                <a:pt x="20" y="50"/>
                              </a:lnTo>
                              <a:lnTo>
                                <a:pt x="26" y="54"/>
                              </a:lnTo>
                              <a:lnTo>
                                <a:pt x="37" y="60"/>
                              </a:lnTo>
                              <a:lnTo>
                                <a:pt x="45" y="66"/>
                              </a:lnTo>
                              <a:lnTo>
                                <a:pt x="48" y="69"/>
                              </a:lnTo>
                              <a:lnTo>
                                <a:pt x="50" y="74"/>
                              </a:lnTo>
                              <a:lnTo>
                                <a:pt x="53" y="79"/>
                              </a:lnTo>
                              <a:lnTo>
                                <a:pt x="53" y="87"/>
                              </a:lnTo>
                              <a:lnTo>
                                <a:pt x="50" y="101"/>
                              </a:lnTo>
                              <a:lnTo>
                                <a:pt x="48" y="107"/>
                              </a:lnTo>
                              <a:lnTo>
                                <a:pt x="47" y="108"/>
                              </a:lnTo>
                              <a:lnTo>
                                <a:pt x="47" y="108"/>
                              </a:lnTo>
                              <a:lnTo>
                                <a:pt x="48" y="109"/>
                              </a:lnTo>
                              <a:lnTo>
                                <a:pt x="49"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5"/>
                      <wps:cNvSpPr>
                        <a:spLocks noChangeAspect="1"/>
                      </wps:cNvSpPr>
                      <wps:spPr bwMode="auto">
                        <a:xfrm>
                          <a:off x="7571" y="980"/>
                          <a:ext cx="20" cy="11"/>
                        </a:xfrm>
                        <a:custGeom>
                          <a:avLst/>
                          <a:gdLst>
                            <a:gd name="T0" fmla="*/ 1 w 39"/>
                            <a:gd name="T1" fmla="*/ 2 h 23"/>
                            <a:gd name="T2" fmla="*/ 7 w 39"/>
                            <a:gd name="T3" fmla="*/ 6 h 23"/>
                            <a:gd name="T4" fmla="*/ 15 w 39"/>
                            <a:gd name="T5" fmla="*/ 14 h 23"/>
                            <a:gd name="T6" fmla="*/ 20 w 39"/>
                            <a:gd name="T7" fmla="*/ 19 h 23"/>
                            <a:gd name="T8" fmla="*/ 25 w 39"/>
                            <a:gd name="T9" fmla="*/ 22 h 23"/>
                            <a:gd name="T10" fmla="*/ 29 w 39"/>
                            <a:gd name="T11" fmla="*/ 23 h 23"/>
                            <a:gd name="T12" fmla="*/ 33 w 39"/>
                            <a:gd name="T13" fmla="*/ 23 h 23"/>
                            <a:gd name="T14" fmla="*/ 37 w 39"/>
                            <a:gd name="T15" fmla="*/ 22 h 23"/>
                            <a:gd name="T16" fmla="*/ 39 w 39"/>
                            <a:gd name="T17" fmla="*/ 18 h 23"/>
                            <a:gd name="T18" fmla="*/ 39 w 39"/>
                            <a:gd name="T19" fmla="*/ 16 h 23"/>
                            <a:gd name="T20" fmla="*/ 39 w 39"/>
                            <a:gd name="T21" fmla="*/ 12 h 23"/>
                            <a:gd name="T22" fmla="*/ 37 w 39"/>
                            <a:gd name="T23" fmla="*/ 10 h 23"/>
                            <a:gd name="T24" fmla="*/ 35 w 39"/>
                            <a:gd name="T25" fmla="*/ 6 h 23"/>
                            <a:gd name="T26" fmla="*/ 30 w 39"/>
                            <a:gd name="T27" fmla="*/ 4 h 23"/>
                            <a:gd name="T28" fmla="*/ 25 w 39"/>
                            <a:gd name="T29" fmla="*/ 1 h 23"/>
                            <a:gd name="T30" fmla="*/ 20 w 39"/>
                            <a:gd name="T31" fmla="*/ 0 h 23"/>
                            <a:gd name="T32" fmla="*/ 14 w 39"/>
                            <a:gd name="T33" fmla="*/ 0 h 23"/>
                            <a:gd name="T34" fmla="*/ 6 w 39"/>
                            <a:gd name="T35" fmla="*/ 0 h 23"/>
                            <a:gd name="T36" fmla="*/ 2 w 39"/>
                            <a:gd name="T37" fmla="*/ 0 h 23"/>
                            <a:gd name="T38" fmla="*/ 1 w 39"/>
                            <a:gd name="T39" fmla="*/ 0 h 23"/>
                            <a:gd name="T40" fmla="*/ 0 w 39"/>
                            <a:gd name="T41" fmla="*/ 1 h 23"/>
                            <a:gd name="T42" fmla="*/ 0 w 39"/>
                            <a:gd name="T43" fmla="*/ 1 h 23"/>
                            <a:gd name="T44" fmla="*/ 1 w 39"/>
                            <a:gd name="T45" fmla="*/ 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9" h="23">
                              <a:moveTo>
                                <a:pt x="1" y="2"/>
                              </a:moveTo>
                              <a:lnTo>
                                <a:pt x="7" y="6"/>
                              </a:lnTo>
                              <a:lnTo>
                                <a:pt x="15" y="14"/>
                              </a:lnTo>
                              <a:lnTo>
                                <a:pt x="20" y="19"/>
                              </a:lnTo>
                              <a:lnTo>
                                <a:pt x="25" y="22"/>
                              </a:lnTo>
                              <a:lnTo>
                                <a:pt x="29" y="23"/>
                              </a:lnTo>
                              <a:lnTo>
                                <a:pt x="33" y="23"/>
                              </a:lnTo>
                              <a:lnTo>
                                <a:pt x="37" y="22"/>
                              </a:lnTo>
                              <a:lnTo>
                                <a:pt x="39" y="18"/>
                              </a:lnTo>
                              <a:lnTo>
                                <a:pt x="39" y="16"/>
                              </a:lnTo>
                              <a:lnTo>
                                <a:pt x="39" y="12"/>
                              </a:lnTo>
                              <a:lnTo>
                                <a:pt x="37" y="10"/>
                              </a:lnTo>
                              <a:lnTo>
                                <a:pt x="35" y="6"/>
                              </a:lnTo>
                              <a:lnTo>
                                <a:pt x="30" y="4"/>
                              </a:lnTo>
                              <a:lnTo>
                                <a:pt x="25" y="1"/>
                              </a:lnTo>
                              <a:lnTo>
                                <a:pt x="20" y="0"/>
                              </a:lnTo>
                              <a:lnTo>
                                <a:pt x="14" y="0"/>
                              </a:lnTo>
                              <a:lnTo>
                                <a:pt x="6" y="0"/>
                              </a:lnTo>
                              <a:lnTo>
                                <a:pt x="2" y="0"/>
                              </a:lnTo>
                              <a:lnTo>
                                <a:pt x="1" y="0"/>
                              </a:lnTo>
                              <a:lnTo>
                                <a:pt x="0" y="1"/>
                              </a:lnTo>
                              <a:lnTo>
                                <a:pt x="0" y="1"/>
                              </a:lnTo>
                              <a:lnTo>
                                <a:pt x="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6"/>
                      <wps:cNvSpPr>
                        <a:spLocks noChangeAspect="1"/>
                      </wps:cNvSpPr>
                      <wps:spPr bwMode="auto">
                        <a:xfrm>
                          <a:off x="7380" y="988"/>
                          <a:ext cx="183" cy="125"/>
                        </a:xfrm>
                        <a:custGeom>
                          <a:avLst/>
                          <a:gdLst>
                            <a:gd name="T0" fmla="*/ 337 w 367"/>
                            <a:gd name="T1" fmla="*/ 120 h 249"/>
                            <a:gd name="T2" fmla="*/ 295 w 367"/>
                            <a:gd name="T3" fmla="*/ 130 h 249"/>
                            <a:gd name="T4" fmla="*/ 247 w 367"/>
                            <a:gd name="T5" fmla="*/ 131 h 249"/>
                            <a:gd name="T6" fmla="*/ 202 w 367"/>
                            <a:gd name="T7" fmla="*/ 136 h 249"/>
                            <a:gd name="T8" fmla="*/ 171 w 367"/>
                            <a:gd name="T9" fmla="*/ 153 h 249"/>
                            <a:gd name="T10" fmla="*/ 159 w 367"/>
                            <a:gd name="T11" fmla="*/ 178 h 249"/>
                            <a:gd name="T12" fmla="*/ 158 w 367"/>
                            <a:gd name="T13" fmla="*/ 200 h 249"/>
                            <a:gd name="T14" fmla="*/ 156 w 367"/>
                            <a:gd name="T15" fmla="*/ 219 h 249"/>
                            <a:gd name="T16" fmla="*/ 135 w 367"/>
                            <a:gd name="T17" fmla="*/ 195 h 249"/>
                            <a:gd name="T18" fmla="*/ 118 w 367"/>
                            <a:gd name="T19" fmla="*/ 166 h 249"/>
                            <a:gd name="T20" fmla="*/ 110 w 367"/>
                            <a:gd name="T21" fmla="*/ 124 h 249"/>
                            <a:gd name="T22" fmla="*/ 114 w 367"/>
                            <a:gd name="T23" fmla="*/ 67 h 249"/>
                            <a:gd name="T24" fmla="*/ 112 w 367"/>
                            <a:gd name="T25" fmla="*/ 36 h 249"/>
                            <a:gd name="T26" fmla="*/ 94 w 367"/>
                            <a:gd name="T27" fmla="*/ 12 h 249"/>
                            <a:gd name="T28" fmla="*/ 70 w 367"/>
                            <a:gd name="T29" fmla="*/ 1 h 249"/>
                            <a:gd name="T30" fmla="*/ 43 w 367"/>
                            <a:gd name="T31" fmla="*/ 1 h 249"/>
                            <a:gd name="T32" fmla="*/ 19 w 367"/>
                            <a:gd name="T33" fmla="*/ 12 h 249"/>
                            <a:gd name="T34" fmla="*/ 5 w 367"/>
                            <a:gd name="T35" fmla="*/ 29 h 249"/>
                            <a:gd name="T36" fmla="*/ 0 w 367"/>
                            <a:gd name="T37" fmla="*/ 52 h 249"/>
                            <a:gd name="T38" fmla="*/ 10 w 367"/>
                            <a:gd name="T39" fmla="*/ 82 h 249"/>
                            <a:gd name="T40" fmla="*/ 30 w 367"/>
                            <a:gd name="T41" fmla="*/ 94 h 249"/>
                            <a:gd name="T42" fmla="*/ 35 w 367"/>
                            <a:gd name="T43" fmla="*/ 88 h 249"/>
                            <a:gd name="T44" fmla="*/ 29 w 367"/>
                            <a:gd name="T45" fmla="*/ 71 h 249"/>
                            <a:gd name="T46" fmla="*/ 31 w 367"/>
                            <a:gd name="T47" fmla="*/ 61 h 249"/>
                            <a:gd name="T48" fmla="*/ 41 w 367"/>
                            <a:gd name="T49" fmla="*/ 55 h 249"/>
                            <a:gd name="T50" fmla="*/ 52 w 367"/>
                            <a:gd name="T51" fmla="*/ 54 h 249"/>
                            <a:gd name="T52" fmla="*/ 60 w 367"/>
                            <a:gd name="T53" fmla="*/ 60 h 249"/>
                            <a:gd name="T54" fmla="*/ 63 w 367"/>
                            <a:gd name="T55" fmla="*/ 87 h 249"/>
                            <a:gd name="T56" fmla="*/ 65 w 367"/>
                            <a:gd name="T57" fmla="*/ 141 h 249"/>
                            <a:gd name="T58" fmla="*/ 76 w 367"/>
                            <a:gd name="T59" fmla="*/ 179 h 249"/>
                            <a:gd name="T60" fmla="*/ 94 w 367"/>
                            <a:gd name="T61" fmla="*/ 207 h 249"/>
                            <a:gd name="T62" fmla="*/ 113 w 367"/>
                            <a:gd name="T63" fmla="*/ 226 h 249"/>
                            <a:gd name="T64" fmla="*/ 134 w 367"/>
                            <a:gd name="T65" fmla="*/ 238 h 249"/>
                            <a:gd name="T66" fmla="*/ 178 w 367"/>
                            <a:gd name="T67" fmla="*/ 249 h 249"/>
                            <a:gd name="T68" fmla="*/ 202 w 367"/>
                            <a:gd name="T69" fmla="*/ 248 h 249"/>
                            <a:gd name="T70" fmla="*/ 207 w 367"/>
                            <a:gd name="T71" fmla="*/ 243 h 249"/>
                            <a:gd name="T72" fmla="*/ 201 w 367"/>
                            <a:gd name="T73" fmla="*/ 230 h 249"/>
                            <a:gd name="T74" fmla="*/ 200 w 367"/>
                            <a:gd name="T75" fmla="*/ 212 h 249"/>
                            <a:gd name="T76" fmla="*/ 208 w 367"/>
                            <a:gd name="T77" fmla="*/ 189 h 249"/>
                            <a:gd name="T78" fmla="*/ 225 w 367"/>
                            <a:gd name="T79" fmla="*/ 173 h 249"/>
                            <a:gd name="T80" fmla="*/ 250 w 367"/>
                            <a:gd name="T81" fmla="*/ 164 h 249"/>
                            <a:gd name="T82" fmla="*/ 285 w 367"/>
                            <a:gd name="T83" fmla="*/ 159 h 249"/>
                            <a:gd name="T84" fmla="*/ 328 w 367"/>
                            <a:gd name="T85" fmla="*/ 148 h 249"/>
                            <a:gd name="T86" fmla="*/ 350 w 367"/>
                            <a:gd name="T87" fmla="*/ 136 h 249"/>
                            <a:gd name="T88" fmla="*/ 365 w 367"/>
                            <a:gd name="T89" fmla="*/ 117 h 249"/>
                            <a:gd name="T90" fmla="*/ 367 w 367"/>
                            <a:gd name="T91" fmla="*/ 106 h 249"/>
                            <a:gd name="T92" fmla="*/ 362 w 367"/>
                            <a:gd name="T93" fmla="*/ 108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367" h="249">
                              <a:moveTo>
                                <a:pt x="362" y="108"/>
                              </a:moveTo>
                              <a:lnTo>
                                <a:pt x="350" y="115"/>
                              </a:lnTo>
                              <a:lnTo>
                                <a:pt x="337" y="120"/>
                              </a:lnTo>
                              <a:lnTo>
                                <a:pt x="324" y="124"/>
                              </a:lnTo>
                              <a:lnTo>
                                <a:pt x="313" y="126"/>
                              </a:lnTo>
                              <a:lnTo>
                                <a:pt x="295" y="130"/>
                              </a:lnTo>
                              <a:lnTo>
                                <a:pt x="288" y="130"/>
                              </a:lnTo>
                              <a:lnTo>
                                <a:pt x="267" y="131"/>
                              </a:lnTo>
                              <a:lnTo>
                                <a:pt x="247" y="131"/>
                              </a:lnTo>
                              <a:lnTo>
                                <a:pt x="230" y="131"/>
                              </a:lnTo>
                              <a:lnTo>
                                <a:pt x="217" y="132"/>
                              </a:lnTo>
                              <a:lnTo>
                                <a:pt x="202" y="136"/>
                              </a:lnTo>
                              <a:lnTo>
                                <a:pt x="187" y="142"/>
                              </a:lnTo>
                              <a:lnTo>
                                <a:pt x="178" y="147"/>
                              </a:lnTo>
                              <a:lnTo>
                                <a:pt x="171" y="153"/>
                              </a:lnTo>
                              <a:lnTo>
                                <a:pt x="165" y="160"/>
                              </a:lnTo>
                              <a:lnTo>
                                <a:pt x="160" y="170"/>
                              </a:lnTo>
                              <a:lnTo>
                                <a:pt x="159" y="178"/>
                              </a:lnTo>
                              <a:lnTo>
                                <a:pt x="158" y="185"/>
                              </a:lnTo>
                              <a:lnTo>
                                <a:pt x="158" y="192"/>
                              </a:lnTo>
                              <a:lnTo>
                                <a:pt x="158" y="200"/>
                              </a:lnTo>
                              <a:lnTo>
                                <a:pt x="161" y="214"/>
                              </a:lnTo>
                              <a:lnTo>
                                <a:pt x="167" y="226"/>
                              </a:lnTo>
                              <a:lnTo>
                                <a:pt x="156" y="219"/>
                              </a:lnTo>
                              <a:lnTo>
                                <a:pt x="148" y="211"/>
                              </a:lnTo>
                              <a:lnTo>
                                <a:pt x="141" y="203"/>
                              </a:lnTo>
                              <a:lnTo>
                                <a:pt x="135" y="195"/>
                              </a:lnTo>
                              <a:lnTo>
                                <a:pt x="126" y="184"/>
                              </a:lnTo>
                              <a:lnTo>
                                <a:pt x="124" y="179"/>
                              </a:lnTo>
                              <a:lnTo>
                                <a:pt x="118" y="166"/>
                              </a:lnTo>
                              <a:lnTo>
                                <a:pt x="113" y="153"/>
                              </a:lnTo>
                              <a:lnTo>
                                <a:pt x="111" y="138"/>
                              </a:lnTo>
                              <a:lnTo>
                                <a:pt x="110" y="124"/>
                              </a:lnTo>
                              <a:lnTo>
                                <a:pt x="111" y="99"/>
                              </a:lnTo>
                              <a:lnTo>
                                <a:pt x="112" y="81"/>
                              </a:lnTo>
                              <a:lnTo>
                                <a:pt x="114" y="67"/>
                              </a:lnTo>
                              <a:lnTo>
                                <a:pt x="116" y="52"/>
                              </a:lnTo>
                              <a:lnTo>
                                <a:pt x="114" y="44"/>
                              </a:lnTo>
                              <a:lnTo>
                                <a:pt x="112" y="36"/>
                              </a:lnTo>
                              <a:lnTo>
                                <a:pt x="108" y="28"/>
                              </a:lnTo>
                              <a:lnTo>
                                <a:pt x="101" y="19"/>
                              </a:lnTo>
                              <a:lnTo>
                                <a:pt x="94" y="12"/>
                              </a:lnTo>
                              <a:lnTo>
                                <a:pt x="87" y="7"/>
                              </a:lnTo>
                              <a:lnTo>
                                <a:pt x="78" y="3"/>
                              </a:lnTo>
                              <a:lnTo>
                                <a:pt x="70" y="1"/>
                              </a:lnTo>
                              <a:lnTo>
                                <a:pt x="61" y="0"/>
                              </a:lnTo>
                              <a:lnTo>
                                <a:pt x="52" y="0"/>
                              </a:lnTo>
                              <a:lnTo>
                                <a:pt x="43" y="1"/>
                              </a:lnTo>
                              <a:lnTo>
                                <a:pt x="34" y="5"/>
                              </a:lnTo>
                              <a:lnTo>
                                <a:pt x="26" y="7"/>
                              </a:lnTo>
                              <a:lnTo>
                                <a:pt x="19" y="12"/>
                              </a:lnTo>
                              <a:lnTo>
                                <a:pt x="13" y="17"/>
                              </a:lnTo>
                              <a:lnTo>
                                <a:pt x="8" y="23"/>
                              </a:lnTo>
                              <a:lnTo>
                                <a:pt x="5" y="29"/>
                              </a:lnTo>
                              <a:lnTo>
                                <a:pt x="1" y="36"/>
                              </a:lnTo>
                              <a:lnTo>
                                <a:pt x="0" y="43"/>
                              </a:lnTo>
                              <a:lnTo>
                                <a:pt x="0" y="52"/>
                              </a:lnTo>
                              <a:lnTo>
                                <a:pt x="1" y="65"/>
                              </a:lnTo>
                              <a:lnTo>
                                <a:pt x="5" y="74"/>
                              </a:lnTo>
                              <a:lnTo>
                                <a:pt x="10" y="82"/>
                              </a:lnTo>
                              <a:lnTo>
                                <a:pt x="16" y="87"/>
                              </a:lnTo>
                              <a:lnTo>
                                <a:pt x="25" y="93"/>
                              </a:lnTo>
                              <a:lnTo>
                                <a:pt x="30" y="94"/>
                              </a:lnTo>
                              <a:lnTo>
                                <a:pt x="33" y="93"/>
                              </a:lnTo>
                              <a:lnTo>
                                <a:pt x="35" y="91"/>
                              </a:lnTo>
                              <a:lnTo>
                                <a:pt x="35" y="88"/>
                              </a:lnTo>
                              <a:lnTo>
                                <a:pt x="33" y="83"/>
                              </a:lnTo>
                              <a:lnTo>
                                <a:pt x="31" y="78"/>
                              </a:lnTo>
                              <a:lnTo>
                                <a:pt x="29" y="71"/>
                              </a:lnTo>
                              <a:lnTo>
                                <a:pt x="29" y="67"/>
                              </a:lnTo>
                              <a:lnTo>
                                <a:pt x="30" y="64"/>
                              </a:lnTo>
                              <a:lnTo>
                                <a:pt x="31" y="61"/>
                              </a:lnTo>
                              <a:lnTo>
                                <a:pt x="34" y="59"/>
                              </a:lnTo>
                              <a:lnTo>
                                <a:pt x="37" y="56"/>
                              </a:lnTo>
                              <a:lnTo>
                                <a:pt x="41" y="55"/>
                              </a:lnTo>
                              <a:lnTo>
                                <a:pt x="45" y="54"/>
                              </a:lnTo>
                              <a:lnTo>
                                <a:pt x="48" y="54"/>
                              </a:lnTo>
                              <a:lnTo>
                                <a:pt x="52" y="54"/>
                              </a:lnTo>
                              <a:lnTo>
                                <a:pt x="55" y="55"/>
                              </a:lnTo>
                              <a:lnTo>
                                <a:pt x="59" y="58"/>
                              </a:lnTo>
                              <a:lnTo>
                                <a:pt x="60" y="60"/>
                              </a:lnTo>
                              <a:lnTo>
                                <a:pt x="63" y="67"/>
                              </a:lnTo>
                              <a:lnTo>
                                <a:pt x="64" y="77"/>
                              </a:lnTo>
                              <a:lnTo>
                                <a:pt x="63" y="87"/>
                              </a:lnTo>
                              <a:lnTo>
                                <a:pt x="63" y="97"/>
                              </a:lnTo>
                              <a:lnTo>
                                <a:pt x="63" y="117"/>
                              </a:lnTo>
                              <a:lnTo>
                                <a:pt x="65" y="141"/>
                              </a:lnTo>
                              <a:lnTo>
                                <a:pt x="67" y="154"/>
                              </a:lnTo>
                              <a:lnTo>
                                <a:pt x="71" y="166"/>
                              </a:lnTo>
                              <a:lnTo>
                                <a:pt x="76" y="179"/>
                              </a:lnTo>
                              <a:lnTo>
                                <a:pt x="82" y="191"/>
                              </a:lnTo>
                              <a:lnTo>
                                <a:pt x="88" y="200"/>
                              </a:lnTo>
                              <a:lnTo>
                                <a:pt x="94" y="207"/>
                              </a:lnTo>
                              <a:lnTo>
                                <a:pt x="100" y="214"/>
                              </a:lnTo>
                              <a:lnTo>
                                <a:pt x="106" y="220"/>
                              </a:lnTo>
                              <a:lnTo>
                                <a:pt x="113" y="226"/>
                              </a:lnTo>
                              <a:lnTo>
                                <a:pt x="119" y="231"/>
                              </a:lnTo>
                              <a:lnTo>
                                <a:pt x="126" y="235"/>
                              </a:lnTo>
                              <a:lnTo>
                                <a:pt x="134" y="238"/>
                              </a:lnTo>
                              <a:lnTo>
                                <a:pt x="148" y="244"/>
                              </a:lnTo>
                              <a:lnTo>
                                <a:pt x="164" y="248"/>
                              </a:lnTo>
                              <a:lnTo>
                                <a:pt x="178" y="249"/>
                              </a:lnTo>
                              <a:lnTo>
                                <a:pt x="195" y="249"/>
                              </a:lnTo>
                              <a:lnTo>
                                <a:pt x="197" y="249"/>
                              </a:lnTo>
                              <a:lnTo>
                                <a:pt x="202" y="248"/>
                              </a:lnTo>
                              <a:lnTo>
                                <a:pt x="205" y="247"/>
                              </a:lnTo>
                              <a:lnTo>
                                <a:pt x="207" y="245"/>
                              </a:lnTo>
                              <a:lnTo>
                                <a:pt x="207" y="243"/>
                              </a:lnTo>
                              <a:lnTo>
                                <a:pt x="206" y="241"/>
                              </a:lnTo>
                              <a:lnTo>
                                <a:pt x="202" y="232"/>
                              </a:lnTo>
                              <a:lnTo>
                                <a:pt x="201" y="230"/>
                              </a:lnTo>
                              <a:lnTo>
                                <a:pt x="200" y="223"/>
                              </a:lnTo>
                              <a:lnTo>
                                <a:pt x="200" y="217"/>
                              </a:lnTo>
                              <a:lnTo>
                                <a:pt x="200" y="212"/>
                              </a:lnTo>
                              <a:lnTo>
                                <a:pt x="200" y="207"/>
                              </a:lnTo>
                              <a:lnTo>
                                <a:pt x="203" y="197"/>
                              </a:lnTo>
                              <a:lnTo>
                                <a:pt x="208" y="189"/>
                              </a:lnTo>
                              <a:lnTo>
                                <a:pt x="213" y="183"/>
                              </a:lnTo>
                              <a:lnTo>
                                <a:pt x="219" y="177"/>
                              </a:lnTo>
                              <a:lnTo>
                                <a:pt x="225" y="173"/>
                              </a:lnTo>
                              <a:lnTo>
                                <a:pt x="232" y="170"/>
                              </a:lnTo>
                              <a:lnTo>
                                <a:pt x="241" y="166"/>
                              </a:lnTo>
                              <a:lnTo>
                                <a:pt x="250" y="164"/>
                              </a:lnTo>
                              <a:lnTo>
                                <a:pt x="261" y="161"/>
                              </a:lnTo>
                              <a:lnTo>
                                <a:pt x="273" y="160"/>
                              </a:lnTo>
                              <a:lnTo>
                                <a:pt x="285" y="159"/>
                              </a:lnTo>
                              <a:lnTo>
                                <a:pt x="313" y="154"/>
                              </a:lnTo>
                              <a:lnTo>
                                <a:pt x="321" y="152"/>
                              </a:lnTo>
                              <a:lnTo>
                                <a:pt x="328" y="148"/>
                              </a:lnTo>
                              <a:lnTo>
                                <a:pt x="337" y="144"/>
                              </a:lnTo>
                              <a:lnTo>
                                <a:pt x="344" y="141"/>
                              </a:lnTo>
                              <a:lnTo>
                                <a:pt x="350" y="136"/>
                              </a:lnTo>
                              <a:lnTo>
                                <a:pt x="356" y="130"/>
                              </a:lnTo>
                              <a:lnTo>
                                <a:pt x="361" y="124"/>
                              </a:lnTo>
                              <a:lnTo>
                                <a:pt x="365" y="117"/>
                              </a:lnTo>
                              <a:lnTo>
                                <a:pt x="367" y="112"/>
                              </a:lnTo>
                              <a:lnTo>
                                <a:pt x="367" y="108"/>
                              </a:lnTo>
                              <a:lnTo>
                                <a:pt x="367" y="106"/>
                              </a:lnTo>
                              <a:lnTo>
                                <a:pt x="367" y="106"/>
                              </a:lnTo>
                              <a:lnTo>
                                <a:pt x="363" y="107"/>
                              </a:lnTo>
                              <a:lnTo>
                                <a:pt x="362"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7"/>
                      <wps:cNvSpPr>
                        <a:spLocks noChangeAspect="1"/>
                      </wps:cNvSpPr>
                      <wps:spPr bwMode="auto">
                        <a:xfrm>
                          <a:off x="7349" y="1095"/>
                          <a:ext cx="175" cy="80"/>
                        </a:xfrm>
                        <a:custGeom>
                          <a:avLst/>
                          <a:gdLst>
                            <a:gd name="T0" fmla="*/ 322 w 350"/>
                            <a:gd name="T1" fmla="*/ 25 h 160"/>
                            <a:gd name="T2" fmla="*/ 310 w 350"/>
                            <a:gd name="T3" fmla="*/ 37 h 160"/>
                            <a:gd name="T4" fmla="*/ 290 w 350"/>
                            <a:gd name="T5" fmla="*/ 51 h 160"/>
                            <a:gd name="T6" fmla="*/ 262 w 350"/>
                            <a:gd name="T7" fmla="*/ 60 h 160"/>
                            <a:gd name="T8" fmla="*/ 233 w 350"/>
                            <a:gd name="T9" fmla="*/ 64 h 160"/>
                            <a:gd name="T10" fmla="*/ 193 w 350"/>
                            <a:gd name="T11" fmla="*/ 62 h 160"/>
                            <a:gd name="T12" fmla="*/ 158 w 350"/>
                            <a:gd name="T13" fmla="*/ 53 h 160"/>
                            <a:gd name="T14" fmla="*/ 126 w 350"/>
                            <a:gd name="T15" fmla="*/ 45 h 160"/>
                            <a:gd name="T16" fmla="*/ 85 w 350"/>
                            <a:gd name="T17" fmla="*/ 37 h 160"/>
                            <a:gd name="T18" fmla="*/ 61 w 350"/>
                            <a:gd name="T19" fmla="*/ 37 h 160"/>
                            <a:gd name="T20" fmla="*/ 41 w 350"/>
                            <a:gd name="T21" fmla="*/ 43 h 160"/>
                            <a:gd name="T22" fmla="*/ 24 w 350"/>
                            <a:gd name="T23" fmla="*/ 52 h 160"/>
                            <a:gd name="T24" fmla="*/ 10 w 350"/>
                            <a:gd name="T25" fmla="*/ 65 h 160"/>
                            <a:gd name="T26" fmla="*/ 3 w 350"/>
                            <a:gd name="T27" fmla="*/ 82 h 160"/>
                            <a:gd name="T28" fmla="*/ 0 w 350"/>
                            <a:gd name="T29" fmla="*/ 101 h 160"/>
                            <a:gd name="T30" fmla="*/ 3 w 350"/>
                            <a:gd name="T31" fmla="*/ 121 h 160"/>
                            <a:gd name="T32" fmla="*/ 12 w 350"/>
                            <a:gd name="T33" fmla="*/ 135 h 160"/>
                            <a:gd name="T34" fmla="*/ 19 w 350"/>
                            <a:gd name="T35" fmla="*/ 145 h 160"/>
                            <a:gd name="T36" fmla="*/ 30 w 350"/>
                            <a:gd name="T37" fmla="*/ 152 h 160"/>
                            <a:gd name="T38" fmla="*/ 43 w 350"/>
                            <a:gd name="T39" fmla="*/ 158 h 160"/>
                            <a:gd name="T40" fmla="*/ 56 w 350"/>
                            <a:gd name="T41" fmla="*/ 160 h 160"/>
                            <a:gd name="T42" fmla="*/ 68 w 350"/>
                            <a:gd name="T43" fmla="*/ 159 h 160"/>
                            <a:gd name="T44" fmla="*/ 81 w 350"/>
                            <a:gd name="T45" fmla="*/ 154 h 160"/>
                            <a:gd name="T46" fmla="*/ 96 w 350"/>
                            <a:gd name="T47" fmla="*/ 143 h 160"/>
                            <a:gd name="T48" fmla="*/ 102 w 350"/>
                            <a:gd name="T49" fmla="*/ 133 h 160"/>
                            <a:gd name="T50" fmla="*/ 100 w 350"/>
                            <a:gd name="T51" fmla="*/ 127 h 160"/>
                            <a:gd name="T52" fmla="*/ 96 w 350"/>
                            <a:gd name="T53" fmla="*/ 125 h 160"/>
                            <a:gd name="T54" fmla="*/ 87 w 350"/>
                            <a:gd name="T55" fmla="*/ 128 h 160"/>
                            <a:gd name="T56" fmla="*/ 75 w 350"/>
                            <a:gd name="T57" fmla="*/ 129 h 160"/>
                            <a:gd name="T58" fmla="*/ 66 w 350"/>
                            <a:gd name="T59" fmla="*/ 127 h 160"/>
                            <a:gd name="T60" fmla="*/ 60 w 350"/>
                            <a:gd name="T61" fmla="*/ 122 h 160"/>
                            <a:gd name="T62" fmla="*/ 59 w 350"/>
                            <a:gd name="T63" fmla="*/ 113 h 160"/>
                            <a:gd name="T64" fmla="*/ 62 w 350"/>
                            <a:gd name="T65" fmla="*/ 104 h 160"/>
                            <a:gd name="T66" fmla="*/ 71 w 350"/>
                            <a:gd name="T67" fmla="*/ 98 h 160"/>
                            <a:gd name="T68" fmla="*/ 87 w 350"/>
                            <a:gd name="T69" fmla="*/ 94 h 160"/>
                            <a:gd name="T70" fmla="*/ 108 w 350"/>
                            <a:gd name="T71" fmla="*/ 95 h 160"/>
                            <a:gd name="T72" fmla="*/ 136 w 350"/>
                            <a:gd name="T73" fmla="*/ 98 h 160"/>
                            <a:gd name="T74" fmla="*/ 174 w 350"/>
                            <a:gd name="T75" fmla="*/ 106 h 160"/>
                            <a:gd name="T76" fmla="*/ 211 w 350"/>
                            <a:gd name="T77" fmla="*/ 111 h 160"/>
                            <a:gd name="T78" fmla="*/ 239 w 350"/>
                            <a:gd name="T79" fmla="*/ 108 h 160"/>
                            <a:gd name="T80" fmla="*/ 269 w 350"/>
                            <a:gd name="T81" fmla="*/ 101 h 160"/>
                            <a:gd name="T82" fmla="*/ 297 w 350"/>
                            <a:gd name="T83" fmla="*/ 86 h 160"/>
                            <a:gd name="T84" fmla="*/ 318 w 350"/>
                            <a:gd name="T85" fmla="*/ 64 h 160"/>
                            <a:gd name="T86" fmla="*/ 335 w 350"/>
                            <a:gd name="T87" fmla="*/ 41 h 160"/>
                            <a:gd name="T88" fmla="*/ 343 w 350"/>
                            <a:gd name="T89" fmla="*/ 25 h 160"/>
                            <a:gd name="T90" fmla="*/ 349 w 350"/>
                            <a:gd name="T91" fmla="*/ 10 h 160"/>
                            <a:gd name="T92" fmla="*/ 350 w 350"/>
                            <a:gd name="T93" fmla="*/ 1 h 160"/>
                            <a:gd name="T94" fmla="*/ 347 w 350"/>
                            <a:gd name="T95" fmla="*/ 0 h 160"/>
                            <a:gd name="T96" fmla="*/ 337 w 350"/>
                            <a:gd name="T97" fmla="*/ 7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50" h="160">
                              <a:moveTo>
                                <a:pt x="327" y="19"/>
                              </a:moveTo>
                              <a:lnTo>
                                <a:pt x="322" y="25"/>
                              </a:lnTo>
                              <a:lnTo>
                                <a:pt x="316" y="31"/>
                              </a:lnTo>
                              <a:lnTo>
                                <a:pt x="310" y="37"/>
                              </a:lnTo>
                              <a:lnTo>
                                <a:pt x="304" y="42"/>
                              </a:lnTo>
                              <a:lnTo>
                                <a:pt x="290" y="51"/>
                              </a:lnTo>
                              <a:lnTo>
                                <a:pt x="276" y="57"/>
                              </a:lnTo>
                              <a:lnTo>
                                <a:pt x="262" y="60"/>
                              </a:lnTo>
                              <a:lnTo>
                                <a:pt x="248" y="63"/>
                              </a:lnTo>
                              <a:lnTo>
                                <a:pt x="233" y="64"/>
                              </a:lnTo>
                              <a:lnTo>
                                <a:pt x="220" y="64"/>
                              </a:lnTo>
                              <a:lnTo>
                                <a:pt x="193" y="62"/>
                              </a:lnTo>
                              <a:lnTo>
                                <a:pt x="173" y="58"/>
                              </a:lnTo>
                              <a:lnTo>
                                <a:pt x="158" y="53"/>
                              </a:lnTo>
                              <a:lnTo>
                                <a:pt x="154" y="52"/>
                              </a:lnTo>
                              <a:lnTo>
                                <a:pt x="126" y="45"/>
                              </a:lnTo>
                              <a:lnTo>
                                <a:pt x="98" y="39"/>
                              </a:lnTo>
                              <a:lnTo>
                                <a:pt x="85" y="37"/>
                              </a:lnTo>
                              <a:lnTo>
                                <a:pt x="73" y="37"/>
                              </a:lnTo>
                              <a:lnTo>
                                <a:pt x="61" y="37"/>
                              </a:lnTo>
                              <a:lnTo>
                                <a:pt x="50" y="40"/>
                              </a:lnTo>
                              <a:lnTo>
                                <a:pt x="41" y="43"/>
                              </a:lnTo>
                              <a:lnTo>
                                <a:pt x="32" y="47"/>
                              </a:lnTo>
                              <a:lnTo>
                                <a:pt x="24" y="52"/>
                              </a:lnTo>
                              <a:lnTo>
                                <a:pt x="16" y="58"/>
                              </a:lnTo>
                              <a:lnTo>
                                <a:pt x="10" y="65"/>
                              </a:lnTo>
                              <a:lnTo>
                                <a:pt x="6" y="74"/>
                              </a:lnTo>
                              <a:lnTo>
                                <a:pt x="3" y="82"/>
                              </a:lnTo>
                              <a:lnTo>
                                <a:pt x="1" y="92"/>
                              </a:lnTo>
                              <a:lnTo>
                                <a:pt x="0" y="101"/>
                              </a:lnTo>
                              <a:lnTo>
                                <a:pt x="1" y="111"/>
                              </a:lnTo>
                              <a:lnTo>
                                <a:pt x="3" y="121"/>
                              </a:lnTo>
                              <a:lnTo>
                                <a:pt x="8" y="130"/>
                              </a:lnTo>
                              <a:lnTo>
                                <a:pt x="12" y="135"/>
                              </a:lnTo>
                              <a:lnTo>
                                <a:pt x="15" y="140"/>
                              </a:lnTo>
                              <a:lnTo>
                                <a:pt x="19" y="145"/>
                              </a:lnTo>
                              <a:lnTo>
                                <a:pt x="24" y="148"/>
                              </a:lnTo>
                              <a:lnTo>
                                <a:pt x="30" y="152"/>
                              </a:lnTo>
                              <a:lnTo>
                                <a:pt x="36" y="155"/>
                              </a:lnTo>
                              <a:lnTo>
                                <a:pt x="43" y="158"/>
                              </a:lnTo>
                              <a:lnTo>
                                <a:pt x="50" y="159"/>
                              </a:lnTo>
                              <a:lnTo>
                                <a:pt x="56" y="160"/>
                              </a:lnTo>
                              <a:lnTo>
                                <a:pt x="62" y="160"/>
                              </a:lnTo>
                              <a:lnTo>
                                <a:pt x="68" y="159"/>
                              </a:lnTo>
                              <a:lnTo>
                                <a:pt x="73" y="158"/>
                              </a:lnTo>
                              <a:lnTo>
                                <a:pt x="81" y="154"/>
                              </a:lnTo>
                              <a:lnTo>
                                <a:pt x="90" y="149"/>
                              </a:lnTo>
                              <a:lnTo>
                                <a:pt x="96" y="143"/>
                              </a:lnTo>
                              <a:lnTo>
                                <a:pt x="100" y="137"/>
                              </a:lnTo>
                              <a:lnTo>
                                <a:pt x="102" y="133"/>
                              </a:lnTo>
                              <a:lnTo>
                                <a:pt x="101" y="129"/>
                              </a:lnTo>
                              <a:lnTo>
                                <a:pt x="100" y="127"/>
                              </a:lnTo>
                              <a:lnTo>
                                <a:pt x="98" y="127"/>
                              </a:lnTo>
                              <a:lnTo>
                                <a:pt x="96" y="125"/>
                              </a:lnTo>
                              <a:lnTo>
                                <a:pt x="94" y="127"/>
                              </a:lnTo>
                              <a:lnTo>
                                <a:pt x="87" y="128"/>
                              </a:lnTo>
                              <a:lnTo>
                                <a:pt x="80" y="129"/>
                              </a:lnTo>
                              <a:lnTo>
                                <a:pt x="75" y="129"/>
                              </a:lnTo>
                              <a:lnTo>
                                <a:pt x="71" y="129"/>
                              </a:lnTo>
                              <a:lnTo>
                                <a:pt x="66" y="127"/>
                              </a:lnTo>
                              <a:lnTo>
                                <a:pt x="62" y="124"/>
                              </a:lnTo>
                              <a:lnTo>
                                <a:pt x="60" y="122"/>
                              </a:lnTo>
                              <a:lnTo>
                                <a:pt x="59" y="117"/>
                              </a:lnTo>
                              <a:lnTo>
                                <a:pt x="59" y="113"/>
                              </a:lnTo>
                              <a:lnTo>
                                <a:pt x="60" y="108"/>
                              </a:lnTo>
                              <a:lnTo>
                                <a:pt x="62" y="104"/>
                              </a:lnTo>
                              <a:lnTo>
                                <a:pt x="66" y="101"/>
                              </a:lnTo>
                              <a:lnTo>
                                <a:pt x="71" y="98"/>
                              </a:lnTo>
                              <a:lnTo>
                                <a:pt x="77" y="96"/>
                              </a:lnTo>
                              <a:lnTo>
                                <a:pt x="87" y="94"/>
                              </a:lnTo>
                              <a:lnTo>
                                <a:pt x="97" y="94"/>
                              </a:lnTo>
                              <a:lnTo>
                                <a:pt x="108" y="95"/>
                              </a:lnTo>
                              <a:lnTo>
                                <a:pt x="121" y="96"/>
                              </a:lnTo>
                              <a:lnTo>
                                <a:pt x="136" y="98"/>
                              </a:lnTo>
                              <a:lnTo>
                                <a:pt x="150" y="100"/>
                              </a:lnTo>
                              <a:lnTo>
                                <a:pt x="174" y="106"/>
                              </a:lnTo>
                              <a:lnTo>
                                <a:pt x="198" y="110"/>
                              </a:lnTo>
                              <a:lnTo>
                                <a:pt x="211" y="111"/>
                              </a:lnTo>
                              <a:lnTo>
                                <a:pt x="225" y="110"/>
                              </a:lnTo>
                              <a:lnTo>
                                <a:pt x="239" y="108"/>
                              </a:lnTo>
                              <a:lnTo>
                                <a:pt x="254" y="106"/>
                              </a:lnTo>
                              <a:lnTo>
                                <a:pt x="269" y="101"/>
                              </a:lnTo>
                              <a:lnTo>
                                <a:pt x="284" y="94"/>
                              </a:lnTo>
                              <a:lnTo>
                                <a:pt x="297" y="86"/>
                              </a:lnTo>
                              <a:lnTo>
                                <a:pt x="309" y="75"/>
                              </a:lnTo>
                              <a:lnTo>
                                <a:pt x="318" y="64"/>
                              </a:lnTo>
                              <a:lnTo>
                                <a:pt x="328" y="53"/>
                              </a:lnTo>
                              <a:lnTo>
                                <a:pt x="335" y="41"/>
                              </a:lnTo>
                              <a:lnTo>
                                <a:pt x="341" y="30"/>
                              </a:lnTo>
                              <a:lnTo>
                                <a:pt x="343" y="25"/>
                              </a:lnTo>
                              <a:lnTo>
                                <a:pt x="347" y="16"/>
                              </a:lnTo>
                              <a:lnTo>
                                <a:pt x="349" y="10"/>
                              </a:lnTo>
                              <a:lnTo>
                                <a:pt x="350" y="5"/>
                              </a:lnTo>
                              <a:lnTo>
                                <a:pt x="350" y="1"/>
                              </a:lnTo>
                              <a:lnTo>
                                <a:pt x="347" y="0"/>
                              </a:lnTo>
                              <a:lnTo>
                                <a:pt x="347" y="0"/>
                              </a:lnTo>
                              <a:lnTo>
                                <a:pt x="344" y="1"/>
                              </a:lnTo>
                              <a:lnTo>
                                <a:pt x="337" y="7"/>
                              </a:lnTo>
                              <a:lnTo>
                                <a:pt x="327"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8"/>
                      <wps:cNvSpPr>
                        <a:spLocks noChangeAspect="1"/>
                      </wps:cNvSpPr>
                      <wps:spPr bwMode="auto">
                        <a:xfrm>
                          <a:off x="7538" y="984"/>
                          <a:ext cx="157" cy="231"/>
                        </a:xfrm>
                        <a:custGeom>
                          <a:avLst/>
                          <a:gdLst>
                            <a:gd name="T0" fmla="*/ 75 w 314"/>
                            <a:gd name="T1" fmla="*/ 356 h 462"/>
                            <a:gd name="T2" fmla="*/ 74 w 314"/>
                            <a:gd name="T3" fmla="*/ 322 h 462"/>
                            <a:gd name="T4" fmla="*/ 88 w 314"/>
                            <a:gd name="T5" fmla="*/ 274 h 462"/>
                            <a:gd name="T6" fmla="*/ 122 w 314"/>
                            <a:gd name="T7" fmla="*/ 220 h 462"/>
                            <a:gd name="T8" fmla="*/ 154 w 314"/>
                            <a:gd name="T9" fmla="*/ 183 h 462"/>
                            <a:gd name="T10" fmla="*/ 175 w 314"/>
                            <a:gd name="T11" fmla="*/ 151 h 462"/>
                            <a:gd name="T12" fmla="*/ 181 w 314"/>
                            <a:gd name="T13" fmla="*/ 121 h 462"/>
                            <a:gd name="T14" fmla="*/ 174 w 314"/>
                            <a:gd name="T15" fmla="*/ 79 h 462"/>
                            <a:gd name="T16" fmla="*/ 170 w 314"/>
                            <a:gd name="T17" fmla="*/ 37 h 462"/>
                            <a:gd name="T18" fmla="*/ 175 w 314"/>
                            <a:gd name="T19" fmla="*/ 25 h 462"/>
                            <a:gd name="T20" fmla="*/ 192 w 314"/>
                            <a:gd name="T21" fmla="*/ 4 h 462"/>
                            <a:gd name="T22" fmla="*/ 192 w 314"/>
                            <a:gd name="T23" fmla="*/ 1 h 462"/>
                            <a:gd name="T24" fmla="*/ 177 w 314"/>
                            <a:gd name="T25" fmla="*/ 1 h 462"/>
                            <a:gd name="T26" fmla="*/ 156 w 314"/>
                            <a:gd name="T27" fmla="*/ 15 h 462"/>
                            <a:gd name="T28" fmla="*/ 136 w 314"/>
                            <a:gd name="T29" fmla="*/ 36 h 462"/>
                            <a:gd name="T30" fmla="*/ 129 w 314"/>
                            <a:gd name="T31" fmla="*/ 55 h 462"/>
                            <a:gd name="T32" fmla="*/ 130 w 314"/>
                            <a:gd name="T33" fmla="*/ 79 h 462"/>
                            <a:gd name="T34" fmla="*/ 129 w 314"/>
                            <a:gd name="T35" fmla="*/ 119 h 462"/>
                            <a:gd name="T36" fmla="*/ 122 w 314"/>
                            <a:gd name="T37" fmla="*/ 134 h 462"/>
                            <a:gd name="T38" fmla="*/ 100 w 314"/>
                            <a:gd name="T39" fmla="*/ 155 h 462"/>
                            <a:gd name="T40" fmla="*/ 46 w 314"/>
                            <a:gd name="T41" fmla="*/ 191 h 462"/>
                            <a:gd name="T42" fmla="*/ 25 w 314"/>
                            <a:gd name="T43" fmla="*/ 212 h 462"/>
                            <a:gd name="T44" fmla="*/ 5 w 314"/>
                            <a:gd name="T45" fmla="*/ 246 h 462"/>
                            <a:gd name="T46" fmla="*/ 0 w 314"/>
                            <a:gd name="T47" fmla="*/ 284 h 462"/>
                            <a:gd name="T48" fmla="*/ 3 w 314"/>
                            <a:gd name="T49" fmla="*/ 314 h 462"/>
                            <a:gd name="T50" fmla="*/ 12 w 314"/>
                            <a:gd name="T51" fmla="*/ 349 h 462"/>
                            <a:gd name="T52" fmla="*/ 33 w 314"/>
                            <a:gd name="T53" fmla="*/ 390 h 462"/>
                            <a:gd name="T54" fmla="*/ 69 w 314"/>
                            <a:gd name="T55" fmla="*/ 427 h 462"/>
                            <a:gd name="T56" fmla="*/ 104 w 314"/>
                            <a:gd name="T57" fmla="*/ 447 h 462"/>
                            <a:gd name="T58" fmla="*/ 139 w 314"/>
                            <a:gd name="T59" fmla="*/ 457 h 462"/>
                            <a:gd name="T60" fmla="*/ 174 w 314"/>
                            <a:gd name="T61" fmla="*/ 462 h 462"/>
                            <a:gd name="T62" fmla="*/ 203 w 314"/>
                            <a:gd name="T63" fmla="*/ 459 h 462"/>
                            <a:gd name="T64" fmla="*/ 225 w 314"/>
                            <a:gd name="T65" fmla="*/ 451 h 462"/>
                            <a:gd name="T66" fmla="*/ 248 w 314"/>
                            <a:gd name="T67" fmla="*/ 435 h 462"/>
                            <a:gd name="T68" fmla="*/ 270 w 314"/>
                            <a:gd name="T69" fmla="*/ 405 h 462"/>
                            <a:gd name="T70" fmla="*/ 281 w 314"/>
                            <a:gd name="T71" fmla="*/ 373 h 462"/>
                            <a:gd name="T72" fmla="*/ 278 w 314"/>
                            <a:gd name="T73" fmla="*/ 338 h 462"/>
                            <a:gd name="T74" fmla="*/ 258 w 314"/>
                            <a:gd name="T75" fmla="*/ 281 h 462"/>
                            <a:gd name="T76" fmla="*/ 240 w 314"/>
                            <a:gd name="T77" fmla="*/ 236 h 462"/>
                            <a:gd name="T78" fmla="*/ 235 w 314"/>
                            <a:gd name="T79" fmla="*/ 201 h 462"/>
                            <a:gd name="T80" fmla="*/ 240 w 314"/>
                            <a:gd name="T81" fmla="*/ 183 h 462"/>
                            <a:gd name="T82" fmla="*/ 252 w 314"/>
                            <a:gd name="T83" fmla="*/ 174 h 462"/>
                            <a:gd name="T84" fmla="*/ 276 w 314"/>
                            <a:gd name="T85" fmla="*/ 177 h 462"/>
                            <a:gd name="T86" fmla="*/ 295 w 314"/>
                            <a:gd name="T87" fmla="*/ 186 h 462"/>
                            <a:gd name="T88" fmla="*/ 311 w 314"/>
                            <a:gd name="T89" fmla="*/ 184 h 462"/>
                            <a:gd name="T90" fmla="*/ 314 w 314"/>
                            <a:gd name="T91" fmla="*/ 174 h 462"/>
                            <a:gd name="T92" fmla="*/ 311 w 314"/>
                            <a:gd name="T93" fmla="*/ 165 h 462"/>
                            <a:gd name="T94" fmla="*/ 287 w 314"/>
                            <a:gd name="T95" fmla="*/ 146 h 462"/>
                            <a:gd name="T96" fmla="*/ 263 w 314"/>
                            <a:gd name="T97" fmla="*/ 140 h 462"/>
                            <a:gd name="T98" fmla="*/ 236 w 314"/>
                            <a:gd name="T99" fmla="*/ 143 h 462"/>
                            <a:gd name="T100" fmla="*/ 217 w 314"/>
                            <a:gd name="T101" fmla="*/ 151 h 462"/>
                            <a:gd name="T102" fmla="*/ 188 w 314"/>
                            <a:gd name="T103" fmla="*/ 178 h 462"/>
                            <a:gd name="T104" fmla="*/ 177 w 314"/>
                            <a:gd name="T105" fmla="*/ 199 h 462"/>
                            <a:gd name="T106" fmla="*/ 175 w 314"/>
                            <a:gd name="T107" fmla="*/ 227 h 462"/>
                            <a:gd name="T108" fmla="*/ 183 w 314"/>
                            <a:gd name="T109" fmla="*/ 262 h 462"/>
                            <a:gd name="T110" fmla="*/ 204 w 314"/>
                            <a:gd name="T111" fmla="*/ 305 h 462"/>
                            <a:gd name="T112" fmla="*/ 217 w 314"/>
                            <a:gd name="T113" fmla="*/ 354 h 462"/>
                            <a:gd name="T114" fmla="*/ 215 w 314"/>
                            <a:gd name="T115" fmla="*/ 396 h 462"/>
                            <a:gd name="T116" fmla="*/ 198 w 314"/>
                            <a:gd name="T117" fmla="*/ 421 h 462"/>
                            <a:gd name="T118" fmla="*/ 174 w 314"/>
                            <a:gd name="T119" fmla="*/ 434 h 462"/>
                            <a:gd name="T120" fmla="*/ 145 w 314"/>
                            <a:gd name="T121" fmla="*/ 435 h 462"/>
                            <a:gd name="T122" fmla="*/ 117 w 314"/>
                            <a:gd name="T123" fmla="*/ 423 h 462"/>
                            <a:gd name="T124" fmla="*/ 92 w 314"/>
                            <a:gd name="T125" fmla="*/ 397 h 4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314" h="462">
                              <a:moveTo>
                                <a:pt x="80" y="372"/>
                              </a:moveTo>
                              <a:lnTo>
                                <a:pt x="76" y="364"/>
                              </a:lnTo>
                              <a:lnTo>
                                <a:pt x="75" y="356"/>
                              </a:lnTo>
                              <a:lnTo>
                                <a:pt x="74" y="348"/>
                              </a:lnTo>
                              <a:lnTo>
                                <a:pt x="73" y="339"/>
                              </a:lnTo>
                              <a:lnTo>
                                <a:pt x="74" y="322"/>
                              </a:lnTo>
                              <a:lnTo>
                                <a:pt x="77" y="307"/>
                              </a:lnTo>
                              <a:lnTo>
                                <a:pt x="82" y="290"/>
                              </a:lnTo>
                              <a:lnTo>
                                <a:pt x="88" y="274"/>
                              </a:lnTo>
                              <a:lnTo>
                                <a:pt x="97" y="260"/>
                              </a:lnTo>
                              <a:lnTo>
                                <a:pt x="104" y="245"/>
                              </a:lnTo>
                              <a:lnTo>
                                <a:pt x="122" y="220"/>
                              </a:lnTo>
                              <a:lnTo>
                                <a:pt x="138" y="201"/>
                              </a:lnTo>
                              <a:lnTo>
                                <a:pt x="150" y="187"/>
                              </a:lnTo>
                              <a:lnTo>
                                <a:pt x="154" y="183"/>
                              </a:lnTo>
                              <a:lnTo>
                                <a:pt x="163" y="172"/>
                              </a:lnTo>
                              <a:lnTo>
                                <a:pt x="169" y="161"/>
                              </a:lnTo>
                              <a:lnTo>
                                <a:pt x="175" y="151"/>
                              </a:lnTo>
                              <a:lnTo>
                                <a:pt x="179" y="140"/>
                              </a:lnTo>
                              <a:lnTo>
                                <a:pt x="180" y="131"/>
                              </a:lnTo>
                              <a:lnTo>
                                <a:pt x="181" y="121"/>
                              </a:lnTo>
                              <a:lnTo>
                                <a:pt x="181" y="110"/>
                              </a:lnTo>
                              <a:lnTo>
                                <a:pt x="179" y="101"/>
                              </a:lnTo>
                              <a:lnTo>
                                <a:pt x="174" y="79"/>
                              </a:lnTo>
                              <a:lnTo>
                                <a:pt x="169" y="57"/>
                              </a:lnTo>
                              <a:lnTo>
                                <a:pt x="169" y="47"/>
                              </a:lnTo>
                              <a:lnTo>
                                <a:pt x="170" y="37"/>
                              </a:lnTo>
                              <a:lnTo>
                                <a:pt x="171" y="33"/>
                              </a:lnTo>
                              <a:lnTo>
                                <a:pt x="173" y="29"/>
                              </a:lnTo>
                              <a:lnTo>
                                <a:pt x="175" y="25"/>
                              </a:lnTo>
                              <a:lnTo>
                                <a:pt x="177" y="21"/>
                              </a:lnTo>
                              <a:lnTo>
                                <a:pt x="187" y="10"/>
                              </a:lnTo>
                              <a:lnTo>
                                <a:pt x="192" y="4"/>
                              </a:lnTo>
                              <a:lnTo>
                                <a:pt x="193" y="3"/>
                              </a:lnTo>
                              <a:lnTo>
                                <a:pt x="193" y="1"/>
                              </a:lnTo>
                              <a:lnTo>
                                <a:pt x="192" y="1"/>
                              </a:lnTo>
                              <a:lnTo>
                                <a:pt x="191" y="0"/>
                              </a:lnTo>
                              <a:lnTo>
                                <a:pt x="187" y="0"/>
                              </a:lnTo>
                              <a:lnTo>
                                <a:pt x="177" y="1"/>
                              </a:lnTo>
                              <a:lnTo>
                                <a:pt x="171" y="4"/>
                              </a:lnTo>
                              <a:lnTo>
                                <a:pt x="164" y="8"/>
                              </a:lnTo>
                              <a:lnTo>
                                <a:pt x="156" y="15"/>
                              </a:lnTo>
                              <a:lnTo>
                                <a:pt x="146" y="24"/>
                              </a:lnTo>
                              <a:lnTo>
                                <a:pt x="141" y="30"/>
                              </a:lnTo>
                              <a:lnTo>
                                <a:pt x="136" y="36"/>
                              </a:lnTo>
                              <a:lnTo>
                                <a:pt x="134" y="42"/>
                              </a:lnTo>
                              <a:lnTo>
                                <a:pt x="132" y="49"/>
                              </a:lnTo>
                              <a:lnTo>
                                <a:pt x="129" y="55"/>
                              </a:lnTo>
                              <a:lnTo>
                                <a:pt x="129" y="62"/>
                              </a:lnTo>
                              <a:lnTo>
                                <a:pt x="129" y="71"/>
                              </a:lnTo>
                              <a:lnTo>
                                <a:pt x="130" y="79"/>
                              </a:lnTo>
                              <a:lnTo>
                                <a:pt x="132" y="97"/>
                              </a:lnTo>
                              <a:lnTo>
                                <a:pt x="130" y="113"/>
                              </a:lnTo>
                              <a:lnTo>
                                <a:pt x="129" y="119"/>
                              </a:lnTo>
                              <a:lnTo>
                                <a:pt x="127" y="125"/>
                              </a:lnTo>
                              <a:lnTo>
                                <a:pt x="124" y="130"/>
                              </a:lnTo>
                              <a:lnTo>
                                <a:pt x="122" y="134"/>
                              </a:lnTo>
                              <a:lnTo>
                                <a:pt x="116" y="142"/>
                              </a:lnTo>
                              <a:lnTo>
                                <a:pt x="109" y="149"/>
                              </a:lnTo>
                              <a:lnTo>
                                <a:pt x="100" y="155"/>
                              </a:lnTo>
                              <a:lnTo>
                                <a:pt x="91" y="161"/>
                              </a:lnTo>
                              <a:lnTo>
                                <a:pt x="69" y="175"/>
                              </a:lnTo>
                              <a:lnTo>
                                <a:pt x="46" y="191"/>
                              </a:lnTo>
                              <a:lnTo>
                                <a:pt x="38" y="197"/>
                              </a:lnTo>
                              <a:lnTo>
                                <a:pt x="31" y="204"/>
                              </a:lnTo>
                              <a:lnTo>
                                <a:pt x="25" y="212"/>
                              </a:lnTo>
                              <a:lnTo>
                                <a:pt x="20" y="219"/>
                              </a:lnTo>
                              <a:lnTo>
                                <a:pt x="11" y="232"/>
                              </a:lnTo>
                              <a:lnTo>
                                <a:pt x="5" y="246"/>
                              </a:lnTo>
                              <a:lnTo>
                                <a:pt x="2" y="260"/>
                              </a:lnTo>
                              <a:lnTo>
                                <a:pt x="0" y="273"/>
                              </a:lnTo>
                              <a:lnTo>
                                <a:pt x="0" y="284"/>
                              </a:lnTo>
                              <a:lnTo>
                                <a:pt x="0" y="293"/>
                              </a:lnTo>
                              <a:lnTo>
                                <a:pt x="0" y="299"/>
                              </a:lnTo>
                              <a:lnTo>
                                <a:pt x="3" y="314"/>
                              </a:lnTo>
                              <a:lnTo>
                                <a:pt x="5" y="325"/>
                              </a:lnTo>
                              <a:lnTo>
                                <a:pt x="8" y="335"/>
                              </a:lnTo>
                              <a:lnTo>
                                <a:pt x="12" y="349"/>
                              </a:lnTo>
                              <a:lnTo>
                                <a:pt x="19" y="362"/>
                              </a:lnTo>
                              <a:lnTo>
                                <a:pt x="25" y="375"/>
                              </a:lnTo>
                              <a:lnTo>
                                <a:pt x="33" y="390"/>
                              </a:lnTo>
                              <a:lnTo>
                                <a:pt x="44" y="403"/>
                              </a:lnTo>
                              <a:lnTo>
                                <a:pt x="56" y="416"/>
                              </a:lnTo>
                              <a:lnTo>
                                <a:pt x="69" y="427"/>
                              </a:lnTo>
                              <a:lnTo>
                                <a:pt x="86" y="438"/>
                              </a:lnTo>
                              <a:lnTo>
                                <a:pt x="94" y="443"/>
                              </a:lnTo>
                              <a:lnTo>
                                <a:pt x="104" y="447"/>
                              </a:lnTo>
                              <a:lnTo>
                                <a:pt x="115" y="451"/>
                              </a:lnTo>
                              <a:lnTo>
                                <a:pt x="126" y="455"/>
                              </a:lnTo>
                              <a:lnTo>
                                <a:pt x="139" y="457"/>
                              </a:lnTo>
                              <a:lnTo>
                                <a:pt x="151" y="459"/>
                              </a:lnTo>
                              <a:lnTo>
                                <a:pt x="163" y="462"/>
                              </a:lnTo>
                              <a:lnTo>
                                <a:pt x="174" y="462"/>
                              </a:lnTo>
                              <a:lnTo>
                                <a:pt x="183" y="462"/>
                              </a:lnTo>
                              <a:lnTo>
                                <a:pt x="193" y="461"/>
                              </a:lnTo>
                              <a:lnTo>
                                <a:pt x="203" y="459"/>
                              </a:lnTo>
                              <a:lnTo>
                                <a:pt x="211" y="457"/>
                              </a:lnTo>
                              <a:lnTo>
                                <a:pt x="218" y="455"/>
                              </a:lnTo>
                              <a:lnTo>
                                <a:pt x="225" y="451"/>
                              </a:lnTo>
                              <a:lnTo>
                                <a:pt x="231" y="447"/>
                              </a:lnTo>
                              <a:lnTo>
                                <a:pt x="237" y="444"/>
                              </a:lnTo>
                              <a:lnTo>
                                <a:pt x="248" y="435"/>
                              </a:lnTo>
                              <a:lnTo>
                                <a:pt x="257" y="426"/>
                              </a:lnTo>
                              <a:lnTo>
                                <a:pt x="264" y="415"/>
                              </a:lnTo>
                              <a:lnTo>
                                <a:pt x="270" y="405"/>
                              </a:lnTo>
                              <a:lnTo>
                                <a:pt x="274" y="396"/>
                              </a:lnTo>
                              <a:lnTo>
                                <a:pt x="277" y="386"/>
                              </a:lnTo>
                              <a:lnTo>
                                <a:pt x="281" y="373"/>
                              </a:lnTo>
                              <a:lnTo>
                                <a:pt x="281" y="368"/>
                              </a:lnTo>
                              <a:lnTo>
                                <a:pt x="281" y="352"/>
                              </a:lnTo>
                              <a:lnTo>
                                <a:pt x="278" y="338"/>
                              </a:lnTo>
                              <a:lnTo>
                                <a:pt x="275" y="322"/>
                              </a:lnTo>
                              <a:lnTo>
                                <a:pt x="269" y="308"/>
                              </a:lnTo>
                              <a:lnTo>
                                <a:pt x="258" y="281"/>
                              </a:lnTo>
                              <a:lnTo>
                                <a:pt x="250" y="263"/>
                              </a:lnTo>
                              <a:lnTo>
                                <a:pt x="245" y="249"/>
                              </a:lnTo>
                              <a:lnTo>
                                <a:pt x="240" y="236"/>
                              </a:lnTo>
                              <a:lnTo>
                                <a:pt x="236" y="222"/>
                              </a:lnTo>
                              <a:lnTo>
                                <a:pt x="234" y="209"/>
                              </a:lnTo>
                              <a:lnTo>
                                <a:pt x="235" y="201"/>
                              </a:lnTo>
                              <a:lnTo>
                                <a:pt x="235" y="193"/>
                              </a:lnTo>
                              <a:lnTo>
                                <a:pt x="237" y="187"/>
                              </a:lnTo>
                              <a:lnTo>
                                <a:pt x="240" y="183"/>
                              </a:lnTo>
                              <a:lnTo>
                                <a:pt x="243" y="179"/>
                              </a:lnTo>
                              <a:lnTo>
                                <a:pt x="248" y="177"/>
                              </a:lnTo>
                              <a:lnTo>
                                <a:pt x="252" y="174"/>
                              </a:lnTo>
                              <a:lnTo>
                                <a:pt x="257" y="174"/>
                              </a:lnTo>
                              <a:lnTo>
                                <a:pt x="266" y="174"/>
                              </a:lnTo>
                              <a:lnTo>
                                <a:pt x="276" y="177"/>
                              </a:lnTo>
                              <a:lnTo>
                                <a:pt x="283" y="180"/>
                              </a:lnTo>
                              <a:lnTo>
                                <a:pt x="289" y="183"/>
                              </a:lnTo>
                              <a:lnTo>
                                <a:pt x="295" y="186"/>
                              </a:lnTo>
                              <a:lnTo>
                                <a:pt x="301" y="187"/>
                              </a:lnTo>
                              <a:lnTo>
                                <a:pt x="306" y="187"/>
                              </a:lnTo>
                              <a:lnTo>
                                <a:pt x="311" y="184"/>
                              </a:lnTo>
                              <a:lnTo>
                                <a:pt x="313" y="181"/>
                              </a:lnTo>
                              <a:lnTo>
                                <a:pt x="314" y="178"/>
                              </a:lnTo>
                              <a:lnTo>
                                <a:pt x="314" y="174"/>
                              </a:lnTo>
                              <a:lnTo>
                                <a:pt x="314" y="171"/>
                              </a:lnTo>
                              <a:lnTo>
                                <a:pt x="312" y="166"/>
                              </a:lnTo>
                              <a:lnTo>
                                <a:pt x="311" y="165"/>
                              </a:lnTo>
                              <a:lnTo>
                                <a:pt x="302" y="156"/>
                              </a:lnTo>
                              <a:lnTo>
                                <a:pt x="295" y="150"/>
                              </a:lnTo>
                              <a:lnTo>
                                <a:pt x="287" y="146"/>
                              </a:lnTo>
                              <a:lnTo>
                                <a:pt x="278" y="143"/>
                              </a:lnTo>
                              <a:lnTo>
                                <a:pt x="271" y="140"/>
                              </a:lnTo>
                              <a:lnTo>
                                <a:pt x="263" y="140"/>
                              </a:lnTo>
                              <a:lnTo>
                                <a:pt x="256" y="140"/>
                              </a:lnTo>
                              <a:lnTo>
                                <a:pt x="248" y="140"/>
                              </a:lnTo>
                              <a:lnTo>
                                <a:pt x="236" y="143"/>
                              </a:lnTo>
                              <a:lnTo>
                                <a:pt x="227" y="146"/>
                              </a:lnTo>
                              <a:lnTo>
                                <a:pt x="219" y="150"/>
                              </a:lnTo>
                              <a:lnTo>
                                <a:pt x="217" y="151"/>
                              </a:lnTo>
                              <a:lnTo>
                                <a:pt x="205" y="161"/>
                              </a:lnTo>
                              <a:lnTo>
                                <a:pt x="193" y="172"/>
                              </a:lnTo>
                              <a:lnTo>
                                <a:pt x="188" y="178"/>
                              </a:lnTo>
                              <a:lnTo>
                                <a:pt x="183" y="184"/>
                              </a:lnTo>
                              <a:lnTo>
                                <a:pt x="180" y="191"/>
                              </a:lnTo>
                              <a:lnTo>
                                <a:pt x="177" y="199"/>
                              </a:lnTo>
                              <a:lnTo>
                                <a:pt x="176" y="208"/>
                              </a:lnTo>
                              <a:lnTo>
                                <a:pt x="175" y="218"/>
                              </a:lnTo>
                              <a:lnTo>
                                <a:pt x="175" y="227"/>
                              </a:lnTo>
                              <a:lnTo>
                                <a:pt x="176" y="238"/>
                              </a:lnTo>
                              <a:lnTo>
                                <a:pt x="180" y="250"/>
                              </a:lnTo>
                              <a:lnTo>
                                <a:pt x="183" y="262"/>
                              </a:lnTo>
                              <a:lnTo>
                                <a:pt x="189" y="275"/>
                              </a:lnTo>
                              <a:lnTo>
                                <a:pt x="197" y="290"/>
                              </a:lnTo>
                              <a:lnTo>
                                <a:pt x="204" y="305"/>
                              </a:lnTo>
                              <a:lnTo>
                                <a:pt x="210" y="321"/>
                              </a:lnTo>
                              <a:lnTo>
                                <a:pt x="215" y="337"/>
                              </a:lnTo>
                              <a:lnTo>
                                <a:pt x="217" y="354"/>
                              </a:lnTo>
                              <a:lnTo>
                                <a:pt x="218" y="368"/>
                              </a:lnTo>
                              <a:lnTo>
                                <a:pt x="217" y="382"/>
                              </a:lnTo>
                              <a:lnTo>
                                <a:pt x="215" y="396"/>
                              </a:lnTo>
                              <a:lnTo>
                                <a:pt x="210" y="407"/>
                              </a:lnTo>
                              <a:lnTo>
                                <a:pt x="204" y="415"/>
                              </a:lnTo>
                              <a:lnTo>
                                <a:pt x="198" y="421"/>
                              </a:lnTo>
                              <a:lnTo>
                                <a:pt x="189" y="427"/>
                              </a:lnTo>
                              <a:lnTo>
                                <a:pt x="182" y="432"/>
                              </a:lnTo>
                              <a:lnTo>
                                <a:pt x="174" y="434"/>
                              </a:lnTo>
                              <a:lnTo>
                                <a:pt x="164" y="437"/>
                              </a:lnTo>
                              <a:lnTo>
                                <a:pt x="154" y="437"/>
                              </a:lnTo>
                              <a:lnTo>
                                <a:pt x="145" y="435"/>
                              </a:lnTo>
                              <a:lnTo>
                                <a:pt x="135" y="433"/>
                              </a:lnTo>
                              <a:lnTo>
                                <a:pt x="127" y="428"/>
                              </a:lnTo>
                              <a:lnTo>
                                <a:pt x="117" y="423"/>
                              </a:lnTo>
                              <a:lnTo>
                                <a:pt x="109" y="416"/>
                              </a:lnTo>
                              <a:lnTo>
                                <a:pt x="100" y="408"/>
                              </a:lnTo>
                              <a:lnTo>
                                <a:pt x="92" y="397"/>
                              </a:lnTo>
                              <a:lnTo>
                                <a:pt x="86" y="385"/>
                              </a:lnTo>
                              <a:lnTo>
                                <a:pt x="80" y="3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9"/>
                      <wps:cNvSpPr>
                        <a:spLocks noChangeAspect="1"/>
                      </wps:cNvSpPr>
                      <wps:spPr bwMode="auto">
                        <a:xfrm>
                          <a:off x="7438" y="1135"/>
                          <a:ext cx="518" cy="284"/>
                        </a:xfrm>
                        <a:custGeom>
                          <a:avLst/>
                          <a:gdLst>
                            <a:gd name="T0" fmla="*/ 1030 w 1034"/>
                            <a:gd name="T1" fmla="*/ 344 h 568"/>
                            <a:gd name="T2" fmla="*/ 1013 w 1034"/>
                            <a:gd name="T3" fmla="*/ 336 h 568"/>
                            <a:gd name="T4" fmla="*/ 653 w 1034"/>
                            <a:gd name="T5" fmla="*/ 279 h 568"/>
                            <a:gd name="T6" fmla="*/ 410 w 1034"/>
                            <a:gd name="T7" fmla="*/ 241 h 568"/>
                            <a:gd name="T8" fmla="*/ 363 w 1034"/>
                            <a:gd name="T9" fmla="*/ 232 h 568"/>
                            <a:gd name="T10" fmla="*/ 315 w 1034"/>
                            <a:gd name="T11" fmla="*/ 216 h 568"/>
                            <a:gd name="T12" fmla="*/ 276 w 1034"/>
                            <a:gd name="T13" fmla="*/ 197 h 568"/>
                            <a:gd name="T14" fmla="*/ 245 w 1034"/>
                            <a:gd name="T15" fmla="*/ 174 h 568"/>
                            <a:gd name="T16" fmla="*/ 221 w 1034"/>
                            <a:gd name="T17" fmla="*/ 149 h 568"/>
                            <a:gd name="T18" fmla="*/ 191 w 1034"/>
                            <a:gd name="T19" fmla="*/ 98 h 568"/>
                            <a:gd name="T20" fmla="*/ 179 w 1034"/>
                            <a:gd name="T21" fmla="*/ 58 h 568"/>
                            <a:gd name="T22" fmla="*/ 174 w 1034"/>
                            <a:gd name="T23" fmla="*/ 21 h 568"/>
                            <a:gd name="T24" fmla="*/ 171 w 1034"/>
                            <a:gd name="T25" fmla="*/ 5 h 568"/>
                            <a:gd name="T26" fmla="*/ 165 w 1034"/>
                            <a:gd name="T27" fmla="*/ 0 h 568"/>
                            <a:gd name="T28" fmla="*/ 157 w 1034"/>
                            <a:gd name="T29" fmla="*/ 17 h 568"/>
                            <a:gd name="T30" fmla="*/ 157 w 1034"/>
                            <a:gd name="T31" fmla="*/ 64 h 568"/>
                            <a:gd name="T32" fmla="*/ 162 w 1034"/>
                            <a:gd name="T33" fmla="*/ 109 h 568"/>
                            <a:gd name="T34" fmla="*/ 173 w 1034"/>
                            <a:gd name="T35" fmla="*/ 149 h 568"/>
                            <a:gd name="T36" fmla="*/ 197 w 1034"/>
                            <a:gd name="T37" fmla="*/ 202 h 568"/>
                            <a:gd name="T38" fmla="*/ 231 w 1034"/>
                            <a:gd name="T39" fmla="*/ 247 h 568"/>
                            <a:gd name="T40" fmla="*/ 262 w 1034"/>
                            <a:gd name="T41" fmla="*/ 272 h 568"/>
                            <a:gd name="T42" fmla="*/ 299 w 1034"/>
                            <a:gd name="T43" fmla="*/ 292 h 568"/>
                            <a:gd name="T44" fmla="*/ 384 w 1034"/>
                            <a:gd name="T45" fmla="*/ 348 h 568"/>
                            <a:gd name="T46" fmla="*/ 408 w 1034"/>
                            <a:gd name="T47" fmla="*/ 374 h 568"/>
                            <a:gd name="T48" fmla="*/ 417 w 1034"/>
                            <a:gd name="T49" fmla="*/ 399 h 568"/>
                            <a:gd name="T50" fmla="*/ 418 w 1034"/>
                            <a:gd name="T51" fmla="*/ 428 h 568"/>
                            <a:gd name="T52" fmla="*/ 408 w 1034"/>
                            <a:gd name="T53" fmla="*/ 461 h 568"/>
                            <a:gd name="T54" fmla="*/ 386 w 1034"/>
                            <a:gd name="T55" fmla="*/ 486 h 568"/>
                            <a:gd name="T56" fmla="*/ 359 w 1034"/>
                            <a:gd name="T57" fmla="*/ 504 h 568"/>
                            <a:gd name="T58" fmla="*/ 326 w 1034"/>
                            <a:gd name="T59" fmla="*/ 517 h 568"/>
                            <a:gd name="T60" fmla="*/ 299 w 1034"/>
                            <a:gd name="T61" fmla="*/ 516 h 568"/>
                            <a:gd name="T62" fmla="*/ 298 w 1034"/>
                            <a:gd name="T63" fmla="*/ 513 h 568"/>
                            <a:gd name="T64" fmla="*/ 310 w 1034"/>
                            <a:gd name="T65" fmla="*/ 504 h 568"/>
                            <a:gd name="T66" fmla="*/ 323 w 1034"/>
                            <a:gd name="T67" fmla="*/ 492 h 568"/>
                            <a:gd name="T68" fmla="*/ 334 w 1034"/>
                            <a:gd name="T69" fmla="*/ 469 h 568"/>
                            <a:gd name="T70" fmla="*/ 334 w 1034"/>
                            <a:gd name="T71" fmla="*/ 440 h 568"/>
                            <a:gd name="T72" fmla="*/ 322 w 1034"/>
                            <a:gd name="T73" fmla="*/ 405 h 568"/>
                            <a:gd name="T74" fmla="*/ 296 w 1034"/>
                            <a:gd name="T75" fmla="*/ 368 h 568"/>
                            <a:gd name="T76" fmla="*/ 256 w 1034"/>
                            <a:gd name="T77" fmla="*/ 337 h 568"/>
                            <a:gd name="T78" fmla="*/ 216 w 1034"/>
                            <a:gd name="T79" fmla="*/ 306 h 568"/>
                            <a:gd name="T80" fmla="*/ 189 w 1034"/>
                            <a:gd name="T81" fmla="*/ 277 h 568"/>
                            <a:gd name="T82" fmla="*/ 108 w 1034"/>
                            <a:gd name="T83" fmla="*/ 318 h 568"/>
                            <a:gd name="T84" fmla="*/ 70 w 1034"/>
                            <a:gd name="T85" fmla="*/ 344 h 568"/>
                            <a:gd name="T86" fmla="*/ 32 w 1034"/>
                            <a:gd name="T87" fmla="*/ 383 h 568"/>
                            <a:gd name="T88" fmla="*/ 8 w 1034"/>
                            <a:gd name="T89" fmla="*/ 427 h 568"/>
                            <a:gd name="T90" fmla="*/ 0 w 1034"/>
                            <a:gd name="T91" fmla="*/ 478 h 568"/>
                            <a:gd name="T92" fmla="*/ 5 w 1034"/>
                            <a:gd name="T93" fmla="*/ 516 h 568"/>
                            <a:gd name="T94" fmla="*/ 18 w 1034"/>
                            <a:gd name="T95" fmla="*/ 535 h 568"/>
                            <a:gd name="T96" fmla="*/ 36 w 1034"/>
                            <a:gd name="T97" fmla="*/ 545 h 568"/>
                            <a:gd name="T98" fmla="*/ 77 w 1034"/>
                            <a:gd name="T99" fmla="*/ 552 h 568"/>
                            <a:gd name="T100" fmla="*/ 174 w 1034"/>
                            <a:gd name="T101" fmla="*/ 562 h 568"/>
                            <a:gd name="T102" fmla="*/ 340 w 1034"/>
                            <a:gd name="T103" fmla="*/ 568 h 568"/>
                            <a:gd name="T104" fmla="*/ 486 w 1034"/>
                            <a:gd name="T105" fmla="*/ 561 h 568"/>
                            <a:gd name="T106" fmla="*/ 612 w 1034"/>
                            <a:gd name="T107" fmla="*/ 544 h 568"/>
                            <a:gd name="T108" fmla="*/ 720 w 1034"/>
                            <a:gd name="T109" fmla="*/ 521 h 568"/>
                            <a:gd name="T110" fmla="*/ 811 w 1034"/>
                            <a:gd name="T111" fmla="*/ 492 h 568"/>
                            <a:gd name="T112" fmla="*/ 884 w 1034"/>
                            <a:gd name="T113" fmla="*/ 462 h 568"/>
                            <a:gd name="T114" fmla="*/ 969 w 1034"/>
                            <a:gd name="T115" fmla="*/ 416 h 568"/>
                            <a:gd name="T116" fmla="*/ 1018 w 1034"/>
                            <a:gd name="T117" fmla="*/ 381 h 568"/>
                            <a:gd name="T118" fmla="*/ 1028 w 1034"/>
                            <a:gd name="T119" fmla="*/ 369 h 568"/>
                            <a:gd name="T120" fmla="*/ 1034 w 1034"/>
                            <a:gd name="T121" fmla="*/ 355 h 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034" h="568">
                              <a:moveTo>
                                <a:pt x="1033" y="350"/>
                              </a:moveTo>
                              <a:lnTo>
                                <a:pt x="1032" y="348"/>
                              </a:lnTo>
                              <a:lnTo>
                                <a:pt x="1030" y="344"/>
                              </a:lnTo>
                              <a:lnTo>
                                <a:pt x="1027" y="342"/>
                              </a:lnTo>
                              <a:lnTo>
                                <a:pt x="1024" y="340"/>
                              </a:lnTo>
                              <a:lnTo>
                                <a:pt x="1013" y="336"/>
                              </a:lnTo>
                              <a:lnTo>
                                <a:pt x="998" y="333"/>
                              </a:lnTo>
                              <a:lnTo>
                                <a:pt x="803" y="303"/>
                              </a:lnTo>
                              <a:lnTo>
                                <a:pt x="653" y="279"/>
                              </a:lnTo>
                              <a:lnTo>
                                <a:pt x="541" y="262"/>
                              </a:lnTo>
                              <a:lnTo>
                                <a:pt x="462" y="249"/>
                              </a:lnTo>
                              <a:lnTo>
                                <a:pt x="410" y="241"/>
                              </a:lnTo>
                              <a:lnTo>
                                <a:pt x="380" y="236"/>
                              </a:lnTo>
                              <a:lnTo>
                                <a:pt x="367" y="233"/>
                              </a:lnTo>
                              <a:lnTo>
                                <a:pt x="363" y="232"/>
                              </a:lnTo>
                              <a:lnTo>
                                <a:pt x="346" y="227"/>
                              </a:lnTo>
                              <a:lnTo>
                                <a:pt x="331" y="222"/>
                              </a:lnTo>
                              <a:lnTo>
                                <a:pt x="315" y="216"/>
                              </a:lnTo>
                              <a:lnTo>
                                <a:pt x="302" y="210"/>
                              </a:lnTo>
                              <a:lnTo>
                                <a:pt x="288" y="203"/>
                              </a:lnTo>
                              <a:lnTo>
                                <a:pt x="276" y="197"/>
                              </a:lnTo>
                              <a:lnTo>
                                <a:pt x="266" y="190"/>
                              </a:lnTo>
                              <a:lnTo>
                                <a:pt x="255" y="182"/>
                              </a:lnTo>
                              <a:lnTo>
                                <a:pt x="245" y="174"/>
                              </a:lnTo>
                              <a:lnTo>
                                <a:pt x="237" y="166"/>
                              </a:lnTo>
                              <a:lnTo>
                                <a:pt x="228" y="157"/>
                              </a:lnTo>
                              <a:lnTo>
                                <a:pt x="221" y="149"/>
                              </a:lnTo>
                              <a:lnTo>
                                <a:pt x="209" y="132"/>
                              </a:lnTo>
                              <a:lnTo>
                                <a:pt x="199" y="115"/>
                              </a:lnTo>
                              <a:lnTo>
                                <a:pt x="191" y="98"/>
                              </a:lnTo>
                              <a:lnTo>
                                <a:pt x="185" y="84"/>
                              </a:lnTo>
                              <a:lnTo>
                                <a:pt x="181" y="70"/>
                              </a:lnTo>
                              <a:lnTo>
                                <a:pt x="179" y="58"/>
                              </a:lnTo>
                              <a:lnTo>
                                <a:pt x="175" y="40"/>
                              </a:lnTo>
                              <a:lnTo>
                                <a:pt x="175" y="32"/>
                              </a:lnTo>
                              <a:lnTo>
                                <a:pt x="174" y="21"/>
                              </a:lnTo>
                              <a:lnTo>
                                <a:pt x="173" y="13"/>
                              </a:lnTo>
                              <a:lnTo>
                                <a:pt x="172" y="8"/>
                              </a:lnTo>
                              <a:lnTo>
                                <a:pt x="171" y="5"/>
                              </a:lnTo>
                              <a:lnTo>
                                <a:pt x="168" y="1"/>
                              </a:lnTo>
                              <a:lnTo>
                                <a:pt x="167" y="1"/>
                              </a:lnTo>
                              <a:lnTo>
                                <a:pt x="165" y="0"/>
                              </a:lnTo>
                              <a:lnTo>
                                <a:pt x="161" y="3"/>
                              </a:lnTo>
                              <a:lnTo>
                                <a:pt x="160" y="8"/>
                              </a:lnTo>
                              <a:lnTo>
                                <a:pt x="157" y="17"/>
                              </a:lnTo>
                              <a:lnTo>
                                <a:pt x="157" y="30"/>
                              </a:lnTo>
                              <a:lnTo>
                                <a:pt x="156" y="47"/>
                              </a:lnTo>
                              <a:lnTo>
                                <a:pt x="157" y="64"/>
                              </a:lnTo>
                              <a:lnTo>
                                <a:pt x="159" y="79"/>
                              </a:lnTo>
                              <a:lnTo>
                                <a:pt x="160" y="95"/>
                              </a:lnTo>
                              <a:lnTo>
                                <a:pt x="162" y="109"/>
                              </a:lnTo>
                              <a:lnTo>
                                <a:pt x="166" y="123"/>
                              </a:lnTo>
                              <a:lnTo>
                                <a:pt x="168" y="136"/>
                              </a:lnTo>
                              <a:lnTo>
                                <a:pt x="173" y="149"/>
                              </a:lnTo>
                              <a:lnTo>
                                <a:pt x="177" y="161"/>
                              </a:lnTo>
                              <a:lnTo>
                                <a:pt x="186" y="183"/>
                              </a:lnTo>
                              <a:lnTo>
                                <a:pt x="197" y="202"/>
                              </a:lnTo>
                              <a:lnTo>
                                <a:pt x="208" y="219"/>
                              </a:lnTo>
                              <a:lnTo>
                                <a:pt x="220" y="233"/>
                              </a:lnTo>
                              <a:lnTo>
                                <a:pt x="231" y="247"/>
                              </a:lnTo>
                              <a:lnTo>
                                <a:pt x="243" y="257"/>
                              </a:lnTo>
                              <a:lnTo>
                                <a:pt x="252" y="266"/>
                              </a:lnTo>
                              <a:lnTo>
                                <a:pt x="262" y="272"/>
                              </a:lnTo>
                              <a:lnTo>
                                <a:pt x="276" y="281"/>
                              </a:lnTo>
                              <a:lnTo>
                                <a:pt x="281" y="284"/>
                              </a:lnTo>
                              <a:lnTo>
                                <a:pt x="299" y="292"/>
                              </a:lnTo>
                              <a:lnTo>
                                <a:pt x="340" y="316"/>
                              </a:lnTo>
                              <a:lnTo>
                                <a:pt x="363" y="331"/>
                              </a:lnTo>
                              <a:lnTo>
                                <a:pt x="384" y="348"/>
                              </a:lnTo>
                              <a:lnTo>
                                <a:pt x="393" y="356"/>
                              </a:lnTo>
                              <a:lnTo>
                                <a:pt x="402" y="366"/>
                              </a:lnTo>
                              <a:lnTo>
                                <a:pt x="408" y="374"/>
                              </a:lnTo>
                              <a:lnTo>
                                <a:pt x="411" y="383"/>
                              </a:lnTo>
                              <a:lnTo>
                                <a:pt x="415" y="391"/>
                              </a:lnTo>
                              <a:lnTo>
                                <a:pt x="417" y="399"/>
                              </a:lnTo>
                              <a:lnTo>
                                <a:pt x="418" y="408"/>
                              </a:lnTo>
                              <a:lnTo>
                                <a:pt x="420" y="415"/>
                              </a:lnTo>
                              <a:lnTo>
                                <a:pt x="418" y="428"/>
                              </a:lnTo>
                              <a:lnTo>
                                <a:pt x="417" y="440"/>
                              </a:lnTo>
                              <a:lnTo>
                                <a:pt x="412" y="451"/>
                              </a:lnTo>
                              <a:lnTo>
                                <a:pt x="408" y="461"/>
                              </a:lnTo>
                              <a:lnTo>
                                <a:pt x="402" y="470"/>
                              </a:lnTo>
                              <a:lnTo>
                                <a:pt x="394" y="479"/>
                              </a:lnTo>
                              <a:lnTo>
                                <a:pt x="386" y="486"/>
                              </a:lnTo>
                              <a:lnTo>
                                <a:pt x="378" y="493"/>
                              </a:lnTo>
                              <a:lnTo>
                                <a:pt x="368" y="499"/>
                              </a:lnTo>
                              <a:lnTo>
                                <a:pt x="359" y="504"/>
                              </a:lnTo>
                              <a:lnTo>
                                <a:pt x="350" y="509"/>
                              </a:lnTo>
                              <a:lnTo>
                                <a:pt x="341" y="513"/>
                              </a:lnTo>
                              <a:lnTo>
                                <a:pt x="326" y="517"/>
                              </a:lnTo>
                              <a:lnTo>
                                <a:pt x="314" y="519"/>
                              </a:lnTo>
                              <a:lnTo>
                                <a:pt x="304" y="519"/>
                              </a:lnTo>
                              <a:lnTo>
                                <a:pt x="299" y="516"/>
                              </a:lnTo>
                              <a:lnTo>
                                <a:pt x="298" y="515"/>
                              </a:lnTo>
                              <a:lnTo>
                                <a:pt x="298" y="514"/>
                              </a:lnTo>
                              <a:lnTo>
                                <a:pt x="298" y="513"/>
                              </a:lnTo>
                              <a:lnTo>
                                <a:pt x="299" y="511"/>
                              </a:lnTo>
                              <a:lnTo>
                                <a:pt x="305" y="507"/>
                              </a:lnTo>
                              <a:lnTo>
                                <a:pt x="310" y="504"/>
                              </a:lnTo>
                              <a:lnTo>
                                <a:pt x="315" y="501"/>
                              </a:lnTo>
                              <a:lnTo>
                                <a:pt x="320" y="497"/>
                              </a:lnTo>
                              <a:lnTo>
                                <a:pt x="323" y="492"/>
                              </a:lnTo>
                              <a:lnTo>
                                <a:pt x="326" y="489"/>
                              </a:lnTo>
                              <a:lnTo>
                                <a:pt x="331" y="479"/>
                              </a:lnTo>
                              <a:lnTo>
                                <a:pt x="334" y="469"/>
                              </a:lnTo>
                              <a:lnTo>
                                <a:pt x="335" y="454"/>
                              </a:lnTo>
                              <a:lnTo>
                                <a:pt x="335" y="446"/>
                              </a:lnTo>
                              <a:lnTo>
                                <a:pt x="334" y="440"/>
                              </a:lnTo>
                              <a:lnTo>
                                <a:pt x="333" y="434"/>
                              </a:lnTo>
                              <a:lnTo>
                                <a:pt x="328" y="420"/>
                              </a:lnTo>
                              <a:lnTo>
                                <a:pt x="322" y="405"/>
                              </a:lnTo>
                              <a:lnTo>
                                <a:pt x="315" y="392"/>
                              </a:lnTo>
                              <a:lnTo>
                                <a:pt x="307" y="380"/>
                              </a:lnTo>
                              <a:lnTo>
                                <a:pt x="296" y="368"/>
                              </a:lnTo>
                              <a:lnTo>
                                <a:pt x="284" y="356"/>
                              </a:lnTo>
                              <a:lnTo>
                                <a:pt x="270" y="346"/>
                              </a:lnTo>
                              <a:lnTo>
                                <a:pt x="256" y="337"/>
                              </a:lnTo>
                              <a:lnTo>
                                <a:pt x="242" y="326"/>
                              </a:lnTo>
                              <a:lnTo>
                                <a:pt x="227" y="315"/>
                              </a:lnTo>
                              <a:lnTo>
                                <a:pt x="216" y="306"/>
                              </a:lnTo>
                              <a:lnTo>
                                <a:pt x="207" y="296"/>
                              </a:lnTo>
                              <a:lnTo>
                                <a:pt x="193" y="281"/>
                              </a:lnTo>
                              <a:lnTo>
                                <a:pt x="189" y="277"/>
                              </a:lnTo>
                              <a:lnTo>
                                <a:pt x="156" y="291"/>
                              </a:lnTo>
                              <a:lnTo>
                                <a:pt x="128" y="306"/>
                              </a:lnTo>
                              <a:lnTo>
                                <a:pt x="108" y="318"/>
                              </a:lnTo>
                              <a:lnTo>
                                <a:pt x="100" y="322"/>
                              </a:lnTo>
                              <a:lnTo>
                                <a:pt x="85" y="333"/>
                              </a:lnTo>
                              <a:lnTo>
                                <a:pt x="70" y="344"/>
                              </a:lnTo>
                              <a:lnTo>
                                <a:pt x="56" y="356"/>
                              </a:lnTo>
                              <a:lnTo>
                                <a:pt x="44" y="369"/>
                              </a:lnTo>
                              <a:lnTo>
                                <a:pt x="32" y="383"/>
                              </a:lnTo>
                              <a:lnTo>
                                <a:pt x="23" y="397"/>
                              </a:lnTo>
                              <a:lnTo>
                                <a:pt x="15" y="411"/>
                              </a:lnTo>
                              <a:lnTo>
                                <a:pt x="8" y="427"/>
                              </a:lnTo>
                              <a:lnTo>
                                <a:pt x="6" y="439"/>
                              </a:lnTo>
                              <a:lnTo>
                                <a:pt x="1" y="461"/>
                              </a:lnTo>
                              <a:lnTo>
                                <a:pt x="0" y="478"/>
                              </a:lnTo>
                              <a:lnTo>
                                <a:pt x="0" y="493"/>
                              </a:lnTo>
                              <a:lnTo>
                                <a:pt x="2" y="505"/>
                              </a:lnTo>
                              <a:lnTo>
                                <a:pt x="5" y="516"/>
                              </a:lnTo>
                              <a:lnTo>
                                <a:pt x="9" y="525"/>
                              </a:lnTo>
                              <a:lnTo>
                                <a:pt x="13" y="531"/>
                              </a:lnTo>
                              <a:lnTo>
                                <a:pt x="18" y="535"/>
                              </a:lnTo>
                              <a:lnTo>
                                <a:pt x="25" y="540"/>
                              </a:lnTo>
                              <a:lnTo>
                                <a:pt x="29" y="541"/>
                              </a:lnTo>
                              <a:lnTo>
                                <a:pt x="36" y="545"/>
                              </a:lnTo>
                              <a:lnTo>
                                <a:pt x="48" y="547"/>
                              </a:lnTo>
                              <a:lnTo>
                                <a:pt x="62" y="550"/>
                              </a:lnTo>
                              <a:lnTo>
                                <a:pt x="77" y="552"/>
                              </a:lnTo>
                              <a:lnTo>
                                <a:pt x="103" y="556"/>
                              </a:lnTo>
                              <a:lnTo>
                                <a:pt x="114" y="557"/>
                              </a:lnTo>
                              <a:lnTo>
                                <a:pt x="174" y="562"/>
                              </a:lnTo>
                              <a:lnTo>
                                <a:pt x="232" y="566"/>
                              </a:lnTo>
                              <a:lnTo>
                                <a:pt x="287" y="567"/>
                              </a:lnTo>
                              <a:lnTo>
                                <a:pt x="340" y="568"/>
                              </a:lnTo>
                              <a:lnTo>
                                <a:pt x="391" y="567"/>
                              </a:lnTo>
                              <a:lnTo>
                                <a:pt x="439" y="564"/>
                              </a:lnTo>
                              <a:lnTo>
                                <a:pt x="486" y="561"/>
                              </a:lnTo>
                              <a:lnTo>
                                <a:pt x="530" y="556"/>
                              </a:lnTo>
                              <a:lnTo>
                                <a:pt x="572" y="551"/>
                              </a:lnTo>
                              <a:lnTo>
                                <a:pt x="612" y="544"/>
                              </a:lnTo>
                              <a:lnTo>
                                <a:pt x="651" y="537"/>
                              </a:lnTo>
                              <a:lnTo>
                                <a:pt x="687" y="529"/>
                              </a:lnTo>
                              <a:lnTo>
                                <a:pt x="720" y="521"/>
                              </a:lnTo>
                              <a:lnTo>
                                <a:pt x="753" y="511"/>
                              </a:lnTo>
                              <a:lnTo>
                                <a:pt x="783" y="502"/>
                              </a:lnTo>
                              <a:lnTo>
                                <a:pt x="811" y="492"/>
                              </a:lnTo>
                              <a:lnTo>
                                <a:pt x="837" y="482"/>
                              </a:lnTo>
                              <a:lnTo>
                                <a:pt x="861" y="473"/>
                              </a:lnTo>
                              <a:lnTo>
                                <a:pt x="884" y="462"/>
                              </a:lnTo>
                              <a:lnTo>
                                <a:pt x="905" y="452"/>
                              </a:lnTo>
                              <a:lnTo>
                                <a:pt x="941" y="433"/>
                              </a:lnTo>
                              <a:lnTo>
                                <a:pt x="969" y="416"/>
                              </a:lnTo>
                              <a:lnTo>
                                <a:pt x="992" y="401"/>
                              </a:lnTo>
                              <a:lnTo>
                                <a:pt x="1008" y="390"/>
                              </a:lnTo>
                              <a:lnTo>
                                <a:pt x="1018" y="381"/>
                              </a:lnTo>
                              <a:lnTo>
                                <a:pt x="1020" y="379"/>
                              </a:lnTo>
                              <a:lnTo>
                                <a:pt x="1022" y="377"/>
                              </a:lnTo>
                              <a:lnTo>
                                <a:pt x="1028" y="369"/>
                              </a:lnTo>
                              <a:lnTo>
                                <a:pt x="1031" y="365"/>
                              </a:lnTo>
                              <a:lnTo>
                                <a:pt x="1033" y="360"/>
                              </a:lnTo>
                              <a:lnTo>
                                <a:pt x="1034" y="355"/>
                              </a:lnTo>
                              <a:lnTo>
                                <a:pt x="1033" y="3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0;margin-top:-12.75pt;width:46.75pt;height:33.8pt;z-index:251657216" coordorigin="7349,980" coordsize="60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">
              <o:lock v:ext="edit" aspectratio="t"/>
              <v:shape id="Freeform 2" o:spid="_x0000_s1027" style="position:absolute;left:7373;top:1159;width:129;height:171;visibility:visible;mso-wrap-style:square;v-text-anchor:top" coordsize="257,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ciAsEA&#10;AADbAAAADwAAAGRycy9kb3ducmV2LnhtbERPS4vCMBC+L/gfwgje1tRFVKpRRHART2594HFsxrbY&#10;TEoTtfbXb4SFvc3H95zZojGleFDtCssKBv0IBHFqdcGZgsN+/TkB4TyyxtIyKXiRg8W88zHDWNsn&#10;/9Aj8ZkIIexiVJB7X8VSujQng65vK+LAXW1t0AdYZ1LX+AzhppRfUTSSBgsODTlWtMopvSV3o2D3&#10;fUsuQ5m12+OpRPLtub1vz0r1us1yCsJT4//Ff+6NDvPH8P4lHCDn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HIgLBAAAA2wAAAA8AAAAAAAAAAAAAAAAAmAIAAGRycy9kb3du&#10;cmV2LnhtbFBLBQYAAAAABAAEAPUAAACGAwAAAAA=&#10;" path="m78,324r-4,-6l71,312r,-4l69,304r2,-3l71,297r2,-5l75,289r4,-5l85,279r6,-5l98,270r10,-5l119,259r15,-7l148,242r10,-11l167,221r6,-10l178,199r3,-11l184,177r1,-10l185,158r,-9l184,142r-3,-12l180,126r-4,-15l175,96r1,-13l179,71r3,-10l186,53r6,-9l198,38r6,-6l210,29r6,-4l222,22r9,-3l233,18r10,-4l249,12r4,-2l256,7r1,-2l256,4r,-2l252,1,241,,223,1,202,5r-17,6l169,17r-12,7l148,32r-9,10l134,52r-4,9l127,71r-1,8l125,88r,7l126,106r,5l128,123r,11l127,144r-3,10l120,162r-5,8l110,177r-6,6l92,191r-11,8l74,202r-3,1l61,208r-12,6l36,223r-14,9l16,238r-6,7l7,253r-4,8l1,271,,280r1,10l3,302r4,9l12,319r4,6l21,330r6,5l33,337r6,2l44,341r12,1l65,342r7,-1l73,341r2,l80,339r3,-1l84,336r1,-1l85,332r-5,-6l78,324xe" fillcolor="black" stroked="f">
                <v:path arrowok="t" o:connecttype="custom" o:connectlocs="37,159;36,154;36,151;37,146;40,142;46,137;54,133;67,126;79,116;87,106;91,94;93,84;93,75;91,65;88,56;88,42;91,31;96,22;102,16;108,13;116,10;122,7;127,5;129,3;128,1;121,0;101,3;85,9;74,16;67,26;64,36;63,44;63,53;64,62;64,72;60,81;55,89;46,96;37,101;31,104;18,112;8,119;4,127;1,136;1,145;4,156;8,163;14,168;20,170;28,171;36,171;38,171;42,169;43,168;40,163" o:connectangles="0,0,0,0,0,0,0,0,0,0,0,0,0,0,0,0,0,0,0,0,0,0,0,0,0,0,0,0,0,0,0,0,0,0,0,0,0,0,0,0,0,0,0,0,0,0,0,0,0,0,0,0,0,0,0"/>
                <o:lock v:ext="edit" aspectratio="t"/>
              </v:shape>
              <v:shape id="Freeform 3" o:spid="_x0000_s1028" style="position:absolute;left:7485;top:1000;width:82;height:38;visibility:visible;mso-wrap-style:square;v-text-anchor:top" coordsize="1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yJMIA&#10;AADbAAAADwAAAGRycy9kb3ducmV2LnhtbESPQW/CMAyF75P4D5GRuI2UIU2jEBBMQuLG6AZnqzFN&#10;ReOUJkD59/Nh0m623vN7nxer3jfqTl2sAxuYjDNQxGWwNVcGfr63rx+gYkK22AQmA0+KsFoOXhaY&#10;2/DgA92LVCkJ4ZijAZdSm2sdS0ce4zi0xKKdQ+cxydpV2nb4kHDf6Lcse9cea5YGhy19Oiovxc0b&#10;OF2vG+f2z2IyO04rTV/leX2IxoyG/XoOKlGf/s1/1zsr+AIrv8gA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TIkwgAAANsAAAAPAAAAAAAAAAAAAAAAAJgCAABkcnMvZG93&#10;bnJldi54bWxQSwUGAAAAAAQABAD1AAAAhwMAAAAA&#10;" path="m63,14l62,12,59,8,55,5,47,1,41,,36,,32,,26,1,21,2,16,5,11,7,8,12,3,19,,28r,8l3,46r1,3l6,54r4,3l14,60r4,3l23,64r6,2l35,67r12,l61,66,74,65r9,-2l92,61r9,-2l111,57r10,-2l128,55r6,l140,57r7,1l153,61r4,4l159,69r1,4l160,76r2,l162,75r1,l164,71r1,-5l164,64r,-4l162,57r-4,-5l152,47,142,43,129,41,118,40r-11,1l97,42,80,46,61,48,51,49,42,48,35,46,29,42,27,40,26,37,24,34r,-4l24,24r3,-5l30,16r4,-3l40,11r7,l55,12r4,2l62,16r1,1l64,16,63,14xe" fillcolor="black" stroked="f">
                <v:path arrowok="t" o:connecttype="custom" o:connectlocs="31,6;27,3;20,0;16,0;10,1;5,4;1,10;0,18;2,25;5,29;9,32;14,33;23,34;37,33;46,31;55,29;64,28;70,29;76,31;79,35;80,38;81,38;82,36;82,32;81,29;76,24;64,21;53,21;40,23;25,25;17,23;13,20;12,17;12,12;15,8;20,6;27,6;31,8;32,8" o:connectangles="0,0,0,0,0,0,0,0,0,0,0,0,0,0,0,0,0,0,0,0,0,0,0,0,0,0,0,0,0,0,0,0,0,0,0,0,0,0,0"/>
                <o:lock v:ext="edit" aspectratio="t"/>
              </v:shape>
              <v:shape id="Freeform 4" o:spid="_x0000_s1029" style="position:absolute;left:7545;top:981;width:34;height:55;visibility:visible;mso-wrap-style:square;v-text-anchor:top" coordsize="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tA4cIA&#10;AADbAAAADwAAAGRycy9kb3ducmV2LnhtbERPTYvCMBC9C/6HMIIXWVM9LG41yiKuCOphuz14HJqx&#10;LdtMSpOt8d+bBcHbPN7nrDbBNKKnztWWFcymCQjiwuqaSwX5z9fbAoTzyBoby6TgTg426+Fgham2&#10;N/6mPvOliCHsUlRQed+mUrqiIoNualviyF1tZ9BH2JVSd3iL4aaR8yR5lwZrjg0VtrStqPjN/oyC&#10;87GY7PPsst+dgqfd6ZrbPuRKjUfhcwnCU/Av8dN90HH+B/z/E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i0DhwgAAANsAAAAPAAAAAAAAAAAAAAAAAJgCAABkcnMvZG93&#10;bnJldi54bWxQSwUGAAAAAAQABAD1AAAAhwMAAAAA&#10;" path="m49,109r5,-3l60,101r2,-5l65,91r2,-5l68,81r,-4l67,71,66,66,63,60,60,55,54,49,49,45,44,42,35,37,25,31,20,27,18,24,17,20r,-4l18,12,20,7,23,4,25,2,26,1,26,,24,,20,,15,,11,2,7,4,3,8,1,13,,19r,6l1,32r5,7l13,45r7,5l26,54r11,6l45,66r3,3l50,74r3,5l53,87r-3,14l48,107r-1,1l47,108r1,1l49,109xe" fillcolor="black" stroked="f">
                <v:path arrowok="t" o:connecttype="custom" o:connectlocs="25,55;27,53;30,51;31,48;33,46;34,43;34,41;34,39;34,36;33,33;32,30;30,28;27,25;25,23;22,21;18,19;13,16;10,14;9,12;9,10;9,8;9,6;10,4;12,2;13,1;13,1;13,0;12,0;10,0;8,0;6,1;4,2;2,4;1,7;0,10;0,13;1,16;3,20;7,23;10,25;13,27;19,30;23,33;24,35;25,37;27,40;27,44;25,51;24,54;24,54;24,54;24,55;25,55" o:connectangles="0,0,0,0,0,0,0,0,0,0,0,0,0,0,0,0,0,0,0,0,0,0,0,0,0,0,0,0,0,0,0,0,0,0,0,0,0,0,0,0,0,0,0,0,0,0,0,0,0,0,0,0,0"/>
                <o:lock v:ext="edit" aspectratio="t"/>
              </v:shape>
              <v:shape id="Freeform 5" o:spid="_x0000_s1030" style="position:absolute;left:7571;top:980;width:20;height:11;visibility:visible;mso-wrap-style:square;v-text-anchor:top" coordsize="3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0kOMIA&#10;AADbAAAADwAAAGRycy9kb3ducmV2LnhtbERPy4rCMBTdC/MP4Q64EZsqKGM1ig8EN7NQB8XdpbnT&#10;lmluahNr9esnC8Hl4bxni9aUoqHaFZYVDKIYBHFqdcGZgp/jtv8FwnlkjaVlUvAgB4v5R2eGibZ3&#10;3lNz8JkIIewSVJB7XyVSujQngy6yFXHgfm1t0AdYZ1LXeA/hppTDOB5LgwWHhhwrWueU/h1uRsFz&#10;s7uZpjn12qsz52x1meyXo2+lup/tcgrCU+vf4pd7pxUMw/rwJfwA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SQ4wgAAANsAAAAPAAAAAAAAAAAAAAAAAJgCAABkcnMvZG93&#10;bnJldi54bWxQSwUGAAAAAAQABAD1AAAAhwMAAAAA&#10;" path="m1,2l7,6r8,8l20,19r5,3l29,23r4,l37,22r2,-4l39,16r,-4l37,10,35,6,30,4,25,1,20,,14,,6,,2,,1,,,1r,l1,2xe" fillcolor="black" stroked="f">
                <v:path arrowok="t" o:connecttype="custom" o:connectlocs="1,1;4,3;8,7;10,9;13,11;15,11;17,11;19,11;20,9;20,8;20,6;19,5;18,3;15,2;13,0;10,0;7,0;3,0;1,0;1,0;0,0;0,0;1,1" o:connectangles="0,0,0,0,0,0,0,0,0,0,0,0,0,0,0,0,0,0,0,0,0,0,0"/>
                <o:lock v:ext="edit" aspectratio="t"/>
              </v:shape>
              <v:shape id="Freeform 6" o:spid="_x0000_s1031" style="position:absolute;left:7380;top:988;width:183;height:125;visibility:visible;mso-wrap-style:square;v-text-anchor:top" coordsize="367,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DXNMYA&#10;AADbAAAADwAAAGRycy9kb3ducmV2LnhtbESPQWvCQBSE74X+h+UJvRTdmNqgqRsRoaUXD029eHtm&#10;X5OY7Ns0u2r8911B6HGYmW+Y5WowrThT72rLCqaTCARxYXXNpYLd9/t4DsJ5ZI2tZVJwJQer7PFh&#10;iam2F/6ic+5LESDsUlRQed+lUrqiIoNuYjvi4P3Y3qAPsi+l7vES4KaVcRQl0mDNYaHCjjYVFU1+&#10;MgryzWFx3b+uP7YnmjXxb/Iin4+s1NNoWL+B8DT4//C9/akVxFO4fQk/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DXNMYAAADbAAAADwAAAAAAAAAAAAAAAACYAgAAZHJz&#10;L2Rvd25yZXYueG1sUEsFBgAAAAAEAAQA9QAAAIsDAAAAAA==&#10;" path="m362,108r-12,7l337,120r-13,4l313,126r-18,4l288,130r-21,1l247,131r-17,l217,132r-15,4l187,142r-9,5l171,153r-6,7l160,170r-1,8l158,185r,7l158,200r3,14l167,226r-11,-7l148,211r-7,-8l135,195r-9,-11l124,179r-6,-13l113,153r-2,-15l110,124r1,-25l112,81r2,-14l116,52r-2,-8l112,36r-4,-8l101,19,94,12,87,7,78,3,70,1,61,,52,,43,1,34,5,26,7r-7,5l13,17,8,23,5,29,1,36,,43r,9l1,65r4,9l10,82r6,5l25,93r5,1l33,93r2,-2l35,88,33,83,31,78,29,71r,-4l30,64r1,-3l34,59r3,-3l41,55r4,-1l48,54r4,l55,55r4,3l60,60r3,7l64,77,63,87r,10l63,117r2,24l67,154r4,12l76,179r6,12l88,200r6,7l100,214r6,6l113,226r6,5l126,235r8,3l148,244r16,4l178,249r17,l197,249r5,-1l205,247r2,-2l207,243r-1,-2l202,232r-1,-2l200,223r,-6l200,212r,-5l203,197r5,-8l213,183r6,-6l225,173r7,-3l241,166r9,-2l261,161r12,-1l285,159r28,-5l321,152r7,-4l337,144r7,-3l350,136r6,-6l361,124r4,-7l367,112r,-4l367,106r,l363,107r-1,1xe" fillcolor="black" stroked="f">
                <v:path arrowok="t" o:connecttype="custom" o:connectlocs="168,60;147,65;123,66;101,68;85,77;79,89;79,100;78,110;67,98;59,83;55,62;57,34;56,18;47,6;35,1;21,1;9,6;2,15;0,26;5,41;15,47;17,44;14,36;15,31;20,28;26,27;30,30;31,44;32,71;38,90;47,104;56,113;67,119;89,125;101,124;103,122;100,115;100,106;104,95;112,87;125,82;142,80;164,74;175,68;182,59;183,53;181,54" o:connectangles="0,0,0,0,0,0,0,0,0,0,0,0,0,0,0,0,0,0,0,0,0,0,0,0,0,0,0,0,0,0,0,0,0,0,0,0,0,0,0,0,0,0,0,0,0,0,0"/>
                <o:lock v:ext="edit" aspectratio="t"/>
              </v:shape>
              <v:shape id="Freeform 7" o:spid="_x0000_s1032" style="position:absolute;left:7349;top:1095;width:175;height:80;visibility:visible;mso-wrap-style:square;v-text-anchor:top" coordsize="35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7vcUA&#10;AADbAAAADwAAAGRycy9kb3ducmV2LnhtbESPQWvCQBSE70L/w/IKXqRumoOU1FWkUFqpVmtbvD6y&#10;zyQ0+zZkX038964geBxm5htmOu9drY7UhsqzgcdxAoo497biwsDP9+vDE6ggyBZrz2TgRAHms7vB&#10;FDPrO/6i404KFSEcMjRQijSZ1iEvyWEY+4Y4egffOpQo20LbFrsId7VOk2SiHVYcF0ps6KWk/G/3&#10;7wysDnbzJhtZ1tuPVZeM1vx7+twbM7zvF8+ghHq5ha/td2sgTeHyJf4APT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u9xQAAANsAAAAPAAAAAAAAAAAAAAAAAJgCAABkcnMv&#10;ZG93bnJldi54bWxQSwUGAAAAAAQABAD1AAAAigMAAAAA&#10;" path="m327,19r-5,6l316,31r-6,6l304,42r-14,9l276,57r-14,3l248,63r-15,1l220,64,193,62,173,58,158,53r-4,-1l126,45,98,39,85,37r-12,l61,37,50,40r-9,3l32,47r-8,5l16,58r-6,7l6,74,3,82,1,92,,101r1,10l3,121r5,9l12,135r3,5l19,145r5,3l30,152r6,3l43,158r7,1l56,160r6,l68,159r5,-1l81,154r9,-5l96,143r4,-6l102,133r-1,-4l100,127r-2,l96,125r-2,2l87,128r-7,1l75,129r-4,l66,127r-4,-3l60,122r-1,-5l59,113r1,-5l62,104r4,-3l71,98r6,-2l87,94r10,l108,95r13,1l136,98r14,2l174,106r24,4l211,111r14,-1l239,108r15,-2l269,101r15,-7l297,86,309,75r9,-11l328,53r7,-12l341,30r2,-5l347,16r2,-6l350,5r,-4l347,r,l344,1r-7,6l327,19xe" fillcolor="black" stroked="f">
                <v:path arrowok="t" o:connecttype="custom" o:connectlocs="161,13;155,19;145,26;131,30;117,32;97,31;79,27;63,23;43,19;31,19;21,22;12,26;5,33;2,41;0,51;2,61;6,68;10,73;15,76;22,79;28,80;34,80;41,77;48,72;51,67;50,64;48,63;44,64;38,65;33,64;30,61;30,57;31,52;36,49;44,47;54,48;68,49;87,53;106,56;120,54;135,51;149,43;159,32;168,21;172,13;175,5;175,1;174,0;169,4" o:connectangles="0,0,0,0,0,0,0,0,0,0,0,0,0,0,0,0,0,0,0,0,0,0,0,0,0,0,0,0,0,0,0,0,0,0,0,0,0,0,0,0,0,0,0,0,0,0,0,0,0"/>
                <o:lock v:ext="edit" aspectratio="t"/>
              </v:shape>
              <v:shape id="Freeform 8" o:spid="_x0000_s1033" style="position:absolute;left:7538;top:984;width:157;height:231;visibility:visible;mso-wrap-style:square;v-text-anchor:top" coordsize="314,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Mh8QA&#10;AADbAAAADwAAAGRycy9kb3ducmV2LnhtbESPS4sCMRCE7wv+h9CCl0UzurDKaJR9ICtexPFxbic9&#10;D5x0hknU8d8bYcFjUVVfUbNFaypxpcaVlhUMBxEI4tTqknMF+92yPwHhPLLGyjIpuJODxbzzNsNY&#10;2xtv6Zr4XAQIuxgVFN7XsZQuLcigG9iaOHiZbQz6IJtc6gZvAW4qOYqiT2mw5LBQYE0/BaXn5GIU&#10;rFeH7+Fyt42y8u892dvf0+aYjZXqdduvKQhPrX+F/9srrWD0Ac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1jIfEAAAA2wAAAA8AAAAAAAAAAAAAAAAAmAIAAGRycy9k&#10;b3ducmV2LnhtbFBLBQYAAAAABAAEAPUAAACJAwAAAAA=&#10;" path="m80,372r-4,-8l75,356r-1,-8l73,339r1,-17l77,307r5,-17l88,274r9,-14l104,245r18,-25l138,201r12,-14l154,183r9,-11l169,161r6,-10l179,140r1,-9l181,121r,-11l179,101,174,79,169,57r,-10l170,37r1,-4l173,29r2,-4l177,21,187,10r5,-6l193,3r,-2l192,1,191,r-4,l177,1r-6,3l164,8r-8,7l146,24r-5,6l136,36r-2,6l132,49r-3,6l129,62r,9l130,79r2,18l130,113r-1,6l127,125r-3,5l122,134r-6,8l109,149r-9,6l91,161,69,175,46,191r-8,6l31,204r-6,8l20,219r-9,13l5,246,2,260,,273r,11l,293r,6l3,314r2,11l8,335r4,14l19,362r6,13l33,390r11,13l56,416r13,11l86,438r8,5l104,447r11,4l126,455r13,2l151,459r12,3l174,462r9,l193,461r10,-2l211,457r7,-2l225,451r6,-4l237,444r11,-9l257,426r7,-11l270,405r4,-9l277,386r4,-13l281,368r,-16l278,338r-3,-16l269,308,258,281r-8,-18l245,249r-5,-13l236,222r-2,-13l235,201r,-8l237,187r3,-4l243,179r5,-2l252,174r5,l266,174r10,3l283,180r6,3l295,186r6,1l306,187r5,-3l313,181r1,-3l314,174r,-3l312,166r-1,-1l302,156r-7,-6l287,146r-9,-3l271,140r-8,l256,140r-8,l236,143r-9,3l219,150r-2,1l205,161r-12,11l188,178r-5,6l180,191r-3,8l176,208r-1,10l175,227r1,11l180,250r3,12l189,275r8,15l204,305r6,16l215,337r2,17l218,368r-1,14l215,396r-5,11l204,415r-6,6l189,427r-7,5l174,434r-10,3l154,437r-9,-2l135,433r-8,-5l117,423r-8,-7l100,408,92,397,86,385,80,372xe" fillcolor="black" stroked="f">
                <v:path arrowok="t" o:connecttype="custom" o:connectlocs="38,178;37,161;44,137;61,110;77,92;88,76;91,61;87,40;85,19;88,13;96,2;96,1;89,1;78,8;68,18;65,28;65,40;65,60;61,67;50,78;23,96;13,106;3,123;0,142;2,157;6,175;17,195;35,214;52,224;70,229;87,231;102,230;113,226;124,218;135,203;141,187;139,169;129,141;120,118;118,101;120,92;126,87;138,89;148,93;156,92;157,87;156,83;144,73;132,70;118,72;109,76;94,89;89,100;88,114;92,131;102,153;109,177;108,198;99,211;87,217;73,218;59,212;46,199" o:connectangles="0,0,0,0,0,0,0,0,0,0,0,0,0,0,0,0,0,0,0,0,0,0,0,0,0,0,0,0,0,0,0,0,0,0,0,0,0,0,0,0,0,0,0,0,0,0,0,0,0,0,0,0,0,0,0,0,0,0,0,0,0,0,0"/>
                <o:lock v:ext="edit" aspectratio="t"/>
              </v:shape>
              <v:shape id="Freeform 9" o:spid="_x0000_s1034" style="position:absolute;left:7438;top:1135;width:518;height:284;visibility:visible;mso-wrap-style:square;v-text-anchor:top" coordsize="1034,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z5XsQA&#10;AADbAAAADwAAAGRycy9kb3ducmV2LnhtbESPzWrDMBCE74W8g9hCbo3cJBTjRjb5IZD0VreUHrfW&#10;1jaxVkZSHOftq0Cgx2FmvmFWxWg6MZDzrWUFz7MEBHFldcu1gs+P/VMKwgdkjZ1lUnAlD0U+eVhh&#10;pu2F32koQy0ihH2GCpoQ+kxKXzVk0M9sTxy9X+sMhihdLbXDS4SbTs6T5EUabDkuNNjTtqHqVJ6N&#10;guP317AZ3E+3Xuy85fStPNW6VGr6OK5fQQQaw3/43j5oBfMl3L7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c+V7EAAAA2wAAAA8AAAAAAAAAAAAAAAAAmAIAAGRycy9k&#10;b3ducmV2LnhtbFBLBQYAAAAABAAEAPUAAACJAwAAAAA=&#10;" path="m1033,350r-1,-2l1030,344r-3,-2l1024,340r-11,-4l998,333,803,303,653,279,541,262,462,249r-52,-8l380,236r-13,-3l363,232r-17,-5l331,222r-16,-6l302,210r-14,-7l276,197r-10,-7l255,182r-10,-8l237,166r-9,-9l221,149,209,132,199,115,191,98,185,84,181,70,179,58,175,40r,-8l174,21r-1,-8l172,8,171,5,168,1r-1,l165,r-4,3l160,8r-3,9l157,30r-1,17l157,64r2,15l160,95r2,14l166,123r2,13l173,149r4,12l186,183r11,19l208,219r12,14l231,247r12,10l252,266r10,6l276,281r5,3l299,292r41,24l363,331r21,17l393,356r9,10l408,374r3,9l415,391r2,8l418,408r2,7l418,428r-1,12l412,451r-4,10l402,470r-8,9l386,486r-8,7l368,499r-9,5l350,509r-9,4l326,517r-12,2l304,519r-5,-3l298,515r,-1l298,513r1,-2l305,507r5,-3l315,501r5,-4l323,492r3,-3l331,479r3,-10l335,454r,-8l334,440r-1,-6l328,420r-6,-15l315,392r-8,-12l296,368,284,356,270,346r-14,-9l242,326,227,315r-11,-9l207,296,193,281r-4,-4l156,291r-28,15l108,318r-8,4l85,333,70,344,56,356,44,369,32,383r-9,14l15,411,8,427,6,439,1,461,,478r,15l2,505r3,11l9,525r4,6l18,535r7,5l29,541r7,4l48,547r14,3l77,552r26,4l114,557r60,5l232,566r55,1l340,568r51,-1l439,564r47,-3l530,556r42,-5l612,544r39,-7l687,529r33,-8l753,511r30,-9l811,492r26,-10l861,473r23,-11l905,452r36,-19l969,416r23,-15l1008,390r10,-9l1020,379r2,-2l1028,369r3,-4l1033,360r1,-5l1033,350xe" fillcolor="black" stroked="f">
                <v:path arrowok="t" o:connecttype="custom" o:connectlocs="516,172;507,168;327,140;205,121;182,116;158,108;138,99;123,87;111,75;96,49;90,29;87,11;86,3;83,0;79,9;79,32;81,55;87,75;99,101;116,124;131,136;150,146;192,174;204,187;209,200;209,214;204,231;193,243;180,252;163,259;150,258;149,257;155,252;162,246;167,235;167,220;161,203;148,184;128,169;108,153;95,139;54,159;35,172;16,192;4,214;0,239;3,258;9,268;18,273;39,276;87,281;170,284;243,281;307,272;361,261;406,246;443,231;485,208;510,191;515,185;518,178" o:connectangles="0,0,0,0,0,0,0,0,0,0,0,0,0,0,0,0,0,0,0,0,0,0,0,0,0,0,0,0,0,0,0,0,0,0,0,0,0,0,0,0,0,0,0,0,0,0,0,0,0,0,0,0,0,0,0,0,0,0,0,0,0"/>
                <o:lock v:ext="edit" aspectratio="t"/>
              </v:shape>
              <w10:wrap type="square" side="left"/>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54EA" w:rsidRDefault="00362B41" w:rsidP="00AA5804">
    <w:pPr>
      <w:jc w:val="right"/>
      <w:rPr>
        <w:caps/>
        <w:spacing w:val="40"/>
        <w:kern w:val="100"/>
      </w:rPr>
    </w:pPr>
    <w:r>
      <w:rPr>
        <w:caps/>
        <w:noProof/>
        <w:spacing w:val="40"/>
        <w:kern w:val="100"/>
      </w:rPr>
      <mc:AlternateContent>
        <mc:Choice Requires="wpg">
          <w:drawing>
            <wp:anchor distT="0" distB="0" distL="114300" distR="114300" simplePos="0" relativeHeight="251658240" behindDoc="0" locked="0" layoutInCell="1" allowOverlap="1" wp14:anchorId="3DCC95D6" wp14:editId="6C9D0E3A">
              <wp:simplePos x="0" y="0"/>
              <wp:positionH relativeFrom="column">
                <wp:posOffset>0</wp:posOffset>
              </wp:positionH>
              <wp:positionV relativeFrom="paragraph">
                <wp:posOffset>-163830</wp:posOffset>
              </wp:positionV>
              <wp:extent cx="593725" cy="429260"/>
              <wp:effectExtent l="9525" t="7620" r="6350" b="1270"/>
              <wp:wrapSquare wrapText="left"/>
              <wp:docPr id="7"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3725" cy="429260"/>
                        <a:chOff x="7349" y="980"/>
                        <a:chExt cx="607" cy="439"/>
                      </a:xfrm>
                    </wpg:grpSpPr>
                    <wps:wsp>
                      <wps:cNvPr id="11" name="Freeform 11"/>
                      <wps:cNvSpPr>
                        <a:spLocks noChangeAspect="1"/>
                      </wps:cNvSpPr>
                      <wps:spPr bwMode="auto">
                        <a:xfrm>
                          <a:off x="7373" y="1159"/>
                          <a:ext cx="129" cy="171"/>
                        </a:xfrm>
                        <a:custGeom>
                          <a:avLst/>
                          <a:gdLst>
                            <a:gd name="T0" fmla="*/ 74 w 257"/>
                            <a:gd name="T1" fmla="*/ 318 h 342"/>
                            <a:gd name="T2" fmla="*/ 71 w 257"/>
                            <a:gd name="T3" fmla="*/ 308 h 342"/>
                            <a:gd name="T4" fmla="*/ 71 w 257"/>
                            <a:gd name="T5" fmla="*/ 301 h 342"/>
                            <a:gd name="T6" fmla="*/ 73 w 257"/>
                            <a:gd name="T7" fmla="*/ 292 h 342"/>
                            <a:gd name="T8" fmla="*/ 79 w 257"/>
                            <a:gd name="T9" fmla="*/ 284 h 342"/>
                            <a:gd name="T10" fmla="*/ 91 w 257"/>
                            <a:gd name="T11" fmla="*/ 274 h 342"/>
                            <a:gd name="T12" fmla="*/ 108 w 257"/>
                            <a:gd name="T13" fmla="*/ 265 h 342"/>
                            <a:gd name="T14" fmla="*/ 134 w 257"/>
                            <a:gd name="T15" fmla="*/ 252 h 342"/>
                            <a:gd name="T16" fmla="*/ 158 w 257"/>
                            <a:gd name="T17" fmla="*/ 231 h 342"/>
                            <a:gd name="T18" fmla="*/ 173 w 257"/>
                            <a:gd name="T19" fmla="*/ 211 h 342"/>
                            <a:gd name="T20" fmla="*/ 181 w 257"/>
                            <a:gd name="T21" fmla="*/ 188 h 342"/>
                            <a:gd name="T22" fmla="*/ 185 w 257"/>
                            <a:gd name="T23" fmla="*/ 167 h 342"/>
                            <a:gd name="T24" fmla="*/ 185 w 257"/>
                            <a:gd name="T25" fmla="*/ 149 h 342"/>
                            <a:gd name="T26" fmla="*/ 181 w 257"/>
                            <a:gd name="T27" fmla="*/ 130 h 342"/>
                            <a:gd name="T28" fmla="*/ 176 w 257"/>
                            <a:gd name="T29" fmla="*/ 111 h 342"/>
                            <a:gd name="T30" fmla="*/ 176 w 257"/>
                            <a:gd name="T31" fmla="*/ 83 h 342"/>
                            <a:gd name="T32" fmla="*/ 182 w 257"/>
                            <a:gd name="T33" fmla="*/ 61 h 342"/>
                            <a:gd name="T34" fmla="*/ 192 w 257"/>
                            <a:gd name="T35" fmla="*/ 44 h 342"/>
                            <a:gd name="T36" fmla="*/ 204 w 257"/>
                            <a:gd name="T37" fmla="*/ 32 h 342"/>
                            <a:gd name="T38" fmla="*/ 216 w 257"/>
                            <a:gd name="T39" fmla="*/ 25 h 342"/>
                            <a:gd name="T40" fmla="*/ 231 w 257"/>
                            <a:gd name="T41" fmla="*/ 19 h 342"/>
                            <a:gd name="T42" fmla="*/ 243 w 257"/>
                            <a:gd name="T43" fmla="*/ 14 h 342"/>
                            <a:gd name="T44" fmla="*/ 253 w 257"/>
                            <a:gd name="T45" fmla="*/ 10 h 342"/>
                            <a:gd name="T46" fmla="*/ 257 w 257"/>
                            <a:gd name="T47" fmla="*/ 5 h 342"/>
                            <a:gd name="T48" fmla="*/ 256 w 257"/>
                            <a:gd name="T49" fmla="*/ 2 h 342"/>
                            <a:gd name="T50" fmla="*/ 241 w 257"/>
                            <a:gd name="T51" fmla="*/ 0 h 342"/>
                            <a:gd name="T52" fmla="*/ 202 w 257"/>
                            <a:gd name="T53" fmla="*/ 5 h 342"/>
                            <a:gd name="T54" fmla="*/ 169 w 257"/>
                            <a:gd name="T55" fmla="*/ 17 h 342"/>
                            <a:gd name="T56" fmla="*/ 148 w 257"/>
                            <a:gd name="T57" fmla="*/ 32 h 342"/>
                            <a:gd name="T58" fmla="*/ 134 w 257"/>
                            <a:gd name="T59" fmla="*/ 52 h 342"/>
                            <a:gd name="T60" fmla="*/ 127 w 257"/>
                            <a:gd name="T61" fmla="*/ 71 h 342"/>
                            <a:gd name="T62" fmla="*/ 125 w 257"/>
                            <a:gd name="T63" fmla="*/ 88 h 342"/>
                            <a:gd name="T64" fmla="*/ 126 w 257"/>
                            <a:gd name="T65" fmla="*/ 106 h 342"/>
                            <a:gd name="T66" fmla="*/ 128 w 257"/>
                            <a:gd name="T67" fmla="*/ 123 h 342"/>
                            <a:gd name="T68" fmla="*/ 127 w 257"/>
                            <a:gd name="T69" fmla="*/ 144 h 342"/>
                            <a:gd name="T70" fmla="*/ 120 w 257"/>
                            <a:gd name="T71" fmla="*/ 162 h 342"/>
                            <a:gd name="T72" fmla="*/ 110 w 257"/>
                            <a:gd name="T73" fmla="*/ 177 h 342"/>
                            <a:gd name="T74" fmla="*/ 92 w 257"/>
                            <a:gd name="T75" fmla="*/ 191 h 342"/>
                            <a:gd name="T76" fmla="*/ 74 w 257"/>
                            <a:gd name="T77" fmla="*/ 202 h 342"/>
                            <a:gd name="T78" fmla="*/ 61 w 257"/>
                            <a:gd name="T79" fmla="*/ 208 h 342"/>
                            <a:gd name="T80" fmla="*/ 36 w 257"/>
                            <a:gd name="T81" fmla="*/ 223 h 342"/>
                            <a:gd name="T82" fmla="*/ 16 w 257"/>
                            <a:gd name="T83" fmla="*/ 238 h 342"/>
                            <a:gd name="T84" fmla="*/ 7 w 257"/>
                            <a:gd name="T85" fmla="*/ 253 h 342"/>
                            <a:gd name="T86" fmla="*/ 1 w 257"/>
                            <a:gd name="T87" fmla="*/ 271 h 342"/>
                            <a:gd name="T88" fmla="*/ 1 w 257"/>
                            <a:gd name="T89" fmla="*/ 290 h 342"/>
                            <a:gd name="T90" fmla="*/ 7 w 257"/>
                            <a:gd name="T91" fmla="*/ 311 h 342"/>
                            <a:gd name="T92" fmla="*/ 16 w 257"/>
                            <a:gd name="T93" fmla="*/ 325 h 342"/>
                            <a:gd name="T94" fmla="*/ 27 w 257"/>
                            <a:gd name="T95" fmla="*/ 335 h 342"/>
                            <a:gd name="T96" fmla="*/ 39 w 257"/>
                            <a:gd name="T97" fmla="*/ 339 h 342"/>
                            <a:gd name="T98" fmla="*/ 56 w 257"/>
                            <a:gd name="T99" fmla="*/ 342 h 342"/>
                            <a:gd name="T100" fmla="*/ 72 w 257"/>
                            <a:gd name="T101" fmla="*/ 341 h 342"/>
                            <a:gd name="T102" fmla="*/ 75 w 257"/>
                            <a:gd name="T103" fmla="*/ 341 h 342"/>
                            <a:gd name="T104" fmla="*/ 83 w 257"/>
                            <a:gd name="T105" fmla="*/ 338 h 342"/>
                            <a:gd name="T106" fmla="*/ 85 w 257"/>
                            <a:gd name="T107" fmla="*/ 335 h 342"/>
                            <a:gd name="T108" fmla="*/ 80 w 257"/>
                            <a:gd name="T109" fmla="*/ 326 h 3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57" h="342">
                              <a:moveTo>
                                <a:pt x="78" y="324"/>
                              </a:moveTo>
                              <a:lnTo>
                                <a:pt x="74" y="318"/>
                              </a:lnTo>
                              <a:lnTo>
                                <a:pt x="71" y="312"/>
                              </a:lnTo>
                              <a:lnTo>
                                <a:pt x="71" y="308"/>
                              </a:lnTo>
                              <a:lnTo>
                                <a:pt x="69" y="304"/>
                              </a:lnTo>
                              <a:lnTo>
                                <a:pt x="71" y="301"/>
                              </a:lnTo>
                              <a:lnTo>
                                <a:pt x="71" y="297"/>
                              </a:lnTo>
                              <a:lnTo>
                                <a:pt x="73" y="292"/>
                              </a:lnTo>
                              <a:lnTo>
                                <a:pt x="75" y="289"/>
                              </a:lnTo>
                              <a:lnTo>
                                <a:pt x="79" y="284"/>
                              </a:lnTo>
                              <a:lnTo>
                                <a:pt x="85" y="279"/>
                              </a:lnTo>
                              <a:lnTo>
                                <a:pt x="91" y="274"/>
                              </a:lnTo>
                              <a:lnTo>
                                <a:pt x="98" y="270"/>
                              </a:lnTo>
                              <a:lnTo>
                                <a:pt x="108" y="265"/>
                              </a:lnTo>
                              <a:lnTo>
                                <a:pt x="119" y="259"/>
                              </a:lnTo>
                              <a:lnTo>
                                <a:pt x="134" y="252"/>
                              </a:lnTo>
                              <a:lnTo>
                                <a:pt x="148" y="242"/>
                              </a:lnTo>
                              <a:lnTo>
                                <a:pt x="158" y="231"/>
                              </a:lnTo>
                              <a:lnTo>
                                <a:pt x="167" y="221"/>
                              </a:lnTo>
                              <a:lnTo>
                                <a:pt x="173" y="211"/>
                              </a:lnTo>
                              <a:lnTo>
                                <a:pt x="178" y="199"/>
                              </a:lnTo>
                              <a:lnTo>
                                <a:pt x="181" y="188"/>
                              </a:lnTo>
                              <a:lnTo>
                                <a:pt x="184" y="177"/>
                              </a:lnTo>
                              <a:lnTo>
                                <a:pt x="185" y="167"/>
                              </a:lnTo>
                              <a:lnTo>
                                <a:pt x="185" y="158"/>
                              </a:lnTo>
                              <a:lnTo>
                                <a:pt x="185" y="149"/>
                              </a:lnTo>
                              <a:lnTo>
                                <a:pt x="184" y="142"/>
                              </a:lnTo>
                              <a:lnTo>
                                <a:pt x="181" y="130"/>
                              </a:lnTo>
                              <a:lnTo>
                                <a:pt x="180" y="126"/>
                              </a:lnTo>
                              <a:lnTo>
                                <a:pt x="176" y="111"/>
                              </a:lnTo>
                              <a:lnTo>
                                <a:pt x="175" y="96"/>
                              </a:lnTo>
                              <a:lnTo>
                                <a:pt x="176" y="83"/>
                              </a:lnTo>
                              <a:lnTo>
                                <a:pt x="179" y="71"/>
                              </a:lnTo>
                              <a:lnTo>
                                <a:pt x="182" y="61"/>
                              </a:lnTo>
                              <a:lnTo>
                                <a:pt x="186" y="53"/>
                              </a:lnTo>
                              <a:lnTo>
                                <a:pt x="192" y="44"/>
                              </a:lnTo>
                              <a:lnTo>
                                <a:pt x="198" y="38"/>
                              </a:lnTo>
                              <a:lnTo>
                                <a:pt x="204" y="32"/>
                              </a:lnTo>
                              <a:lnTo>
                                <a:pt x="210" y="29"/>
                              </a:lnTo>
                              <a:lnTo>
                                <a:pt x="216" y="25"/>
                              </a:lnTo>
                              <a:lnTo>
                                <a:pt x="222" y="22"/>
                              </a:lnTo>
                              <a:lnTo>
                                <a:pt x="231" y="19"/>
                              </a:lnTo>
                              <a:lnTo>
                                <a:pt x="233" y="18"/>
                              </a:lnTo>
                              <a:lnTo>
                                <a:pt x="243" y="14"/>
                              </a:lnTo>
                              <a:lnTo>
                                <a:pt x="249" y="12"/>
                              </a:lnTo>
                              <a:lnTo>
                                <a:pt x="253" y="10"/>
                              </a:lnTo>
                              <a:lnTo>
                                <a:pt x="256" y="7"/>
                              </a:lnTo>
                              <a:lnTo>
                                <a:pt x="257" y="5"/>
                              </a:lnTo>
                              <a:lnTo>
                                <a:pt x="256" y="4"/>
                              </a:lnTo>
                              <a:lnTo>
                                <a:pt x="256" y="2"/>
                              </a:lnTo>
                              <a:lnTo>
                                <a:pt x="252" y="1"/>
                              </a:lnTo>
                              <a:lnTo>
                                <a:pt x="241" y="0"/>
                              </a:lnTo>
                              <a:lnTo>
                                <a:pt x="223" y="1"/>
                              </a:lnTo>
                              <a:lnTo>
                                <a:pt x="202" y="5"/>
                              </a:lnTo>
                              <a:lnTo>
                                <a:pt x="185" y="11"/>
                              </a:lnTo>
                              <a:lnTo>
                                <a:pt x="169" y="17"/>
                              </a:lnTo>
                              <a:lnTo>
                                <a:pt x="157" y="24"/>
                              </a:lnTo>
                              <a:lnTo>
                                <a:pt x="148" y="32"/>
                              </a:lnTo>
                              <a:lnTo>
                                <a:pt x="139" y="42"/>
                              </a:lnTo>
                              <a:lnTo>
                                <a:pt x="134" y="52"/>
                              </a:lnTo>
                              <a:lnTo>
                                <a:pt x="130" y="61"/>
                              </a:lnTo>
                              <a:lnTo>
                                <a:pt x="127" y="71"/>
                              </a:lnTo>
                              <a:lnTo>
                                <a:pt x="126" y="79"/>
                              </a:lnTo>
                              <a:lnTo>
                                <a:pt x="125" y="88"/>
                              </a:lnTo>
                              <a:lnTo>
                                <a:pt x="125" y="95"/>
                              </a:lnTo>
                              <a:lnTo>
                                <a:pt x="126" y="106"/>
                              </a:lnTo>
                              <a:lnTo>
                                <a:pt x="126" y="111"/>
                              </a:lnTo>
                              <a:lnTo>
                                <a:pt x="128" y="123"/>
                              </a:lnTo>
                              <a:lnTo>
                                <a:pt x="128" y="134"/>
                              </a:lnTo>
                              <a:lnTo>
                                <a:pt x="127" y="144"/>
                              </a:lnTo>
                              <a:lnTo>
                                <a:pt x="124" y="154"/>
                              </a:lnTo>
                              <a:lnTo>
                                <a:pt x="120" y="162"/>
                              </a:lnTo>
                              <a:lnTo>
                                <a:pt x="115" y="170"/>
                              </a:lnTo>
                              <a:lnTo>
                                <a:pt x="110" y="177"/>
                              </a:lnTo>
                              <a:lnTo>
                                <a:pt x="104" y="183"/>
                              </a:lnTo>
                              <a:lnTo>
                                <a:pt x="92" y="191"/>
                              </a:lnTo>
                              <a:lnTo>
                                <a:pt x="81" y="199"/>
                              </a:lnTo>
                              <a:lnTo>
                                <a:pt x="74" y="202"/>
                              </a:lnTo>
                              <a:lnTo>
                                <a:pt x="71" y="203"/>
                              </a:lnTo>
                              <a:lnTo>
                                <a:pt x="61" y="208"/>
                              </a:lnTo>
                              <a:lnTo>
                                <a:pt x="49" y="214"/>
                              </a:lnTo>
                              <a:lnTo>
                                <a:pt x="36" y="223"/>
                              </a:lnTo>
                              <a:lnTo>
                                <a:pt x="22" y="232"/>
                              </a:lnTo>
                              <a:lnTo>
                                <a:pt x="16" y="238"/>
                              </a:lnTo>
                              <a:lnTo>
                                <a:pt x="10" y="245"/>
                              </a:lnTo>
                              <a:lnTo>
                                <a:pt x="7" y="253"/>
                              </a:lnTo>
                              <a:lnTo>
                                <a:pt x="3" y="261"/>
                              </a:lnTo>
                              <a:lnTo>
                                <a:pt x="1" y="271"/>
                              </a:lnTo>
                              <a:lnTo>
                                <a:pt x="0" y="280"/>
                              </a:lnTo>
                              <a:lnTo>
                                <a:pt x="1" y="290"/>
                              </a:lnTo>
                              <a:lnTo>
                                <a:pt x="3" y="302"/>
                              </a:lnTo>
                              <a:lnTo>
                                <a:pt x="7" y="311"/>
                              </a:lnTo>
                              <a:lnTo>
                                <a:pt x="12" y="319"/>
                              </a:lnTo>
                              <a:lnTo>
                                <a:pt x="16" y="325"/>
                              </a:lnTo>
                              <a:lnTo>
                                <a:pt x="21" y="330"/>
                              </a:lnTo>
                              <a:lnTo>
                                <a:pt x="27" y="335"/>
                              </a:lnTo>
                              <a:lnTo>
                                <a:pt x="33" y="337"/>
                              </a:lnTo>
                              <a:lnTo>
                                <a:pt x="39" y="339"/>
                              </a:lnTo>
                              <a:lnTo>
                                <a:pt x="44" y="341"/>
                              </a:lnTo>
                              <a:lnTo>
                                <a:pt x="56" y="342"/>
                              </a:lnTo>
                              <a:lnTo>
                                <a:pt x="65" y="342"/>
                              </a:lnTo>
                              <a:lnTo>
                                <a:pt x="72" y="341"/>
                              </a:lnTo>
                              <a:lnTo>
                                <a:pt x="73" y="341"/>
                              </a:lnTo>
                              <a:lnTo>
                                <a:pt x="75" y="341"/>
                              </a:lnTo>
                              <a:lnTo>
                                <a:pt x="80" y="339"/>
                              </a:lnTo>
                              <a:lnTo>
                                <a:pt x="83" y="338"/>
                              </a:lnTo>
                              <a:lnTo>
                                <a:pt x="84" y="336"/>
                              </a:lnTo>
                              <a:lnTo>
                                <a:pt x="85" y="335"/>
                              </a:lnTo>
                              <a:lnTo>
                                <a:pt x="85" y="332"/>
                              </a:lnTo>
                              <a:lnTo>
                                <a:pt x="80" y="326"/>
                              </a:lnTo>
                              <a:lnTo>
                                <a:pt x="78" y="3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2"/>
                      <wps:cNvSpPr>
                        <a:spLocks noChangeAspect="1"/>
                      </wps:cNvSpPr>
                      <wps:spPr bwMode="auto">
                        <a:xfrm>
                          <a:off x="7485" y="1000"/>
                          <a:ext cx="82" cy="38"/>
                        </a:xfrm>
                        <a:custGeom>
                          <a:avLst/>
                          <a:gdLst>
                            <a:gd name="T0" fmla="*/ 62 w 165"/>
                            <a:gd name="T1" fmla="*/ 12 h 76"/>
                            <a:gd name="T2" fmla="*/ 55 w 165"/>
                            <a:gd name="T3" fmla="*/ 5 h 76"/>
                            <a:gd name="T4" fmla="*/ 41 w 165"/>
                            <a:gd name="T5" fmla="*/ 0 h 76"/>
                            <a:gd name="T6" fmla="*/ 32 w 165"/>
                            <a:gd name="T7" fmla="*/ 0 h 76"/>
                            <a:gd name="T8" fmla="*/ 21 w 165"/>
                            <a:gd name="T9" fmla="*/ 2 h 76"/>
                            <a:gd name="T10" fmla="*/ 11 w 165"/>
                            <a:gd name="T11" fmla="*/ 7 h 76"/>
                            <a:gd name="T12" fmla="*/ 3 w 165"/>
                            <a:gd name="T13" fmla="*/ 19 h 76"/>
                            <a:gd name="T14" fmla="*/ 0 w 165"/>
                            <a:gd name="T15" fmla="*/ 36 h 76"/>
                            <a:gd name="T16" fmla="*/ 4 w 165"/>
                            <a:gd name="T17" fmla="*/ 49 h 76"/>
                            <a:gd name="T18" fmla="*/ 10 w 165"/>
                            <a:gd name="T19" fmla="*/ 57 h 76"/>
                            <a:gd name="T20" fmla="*/ 18 w 165"/>
                            <a:gd name="T21" fmla="*/ 63 h 76"/>
                            <a:gd name="T22" fmla="*/ 29 w 165"/>
                            <a:gd name="T23" fmla="*/ 66 h 76"/>
                            <a:gd name="T24" fmla="*/ 47 w 165"/>
                            <a:gd name="T25" fmla="*/ 67 h 76"/>
                            <a:gd name="T26" fmla="*/ 74 w 165"/>
                            <a:gd name="T27" fmla="*/ 65 h 76"/>
                            <a:gd name="T28" fmla="*/ 92 w 165"/>
                            <a:gd name="T29" fmla="*/ 61 h 76"/>
                            <a:gd name="T30" fmla="*/ 111 w 165"/>
                            <a:gd name="T31" fmla="*/ 57 h 76"/>
                            <a:gd name="T32" fmla="*/ 128 w 165"/>
                            <a:gd name="T33" fmla="*/ 55 h 76"/>
                            <a:gd name="T34" fmla="*/ 140 w 165"/>
                            <a:gd name="T35" fmla="*/ 57 h 76"/>
                            <a:gd name="T36" fmla="*/ 153 w 165"/>
                            <a:gd name="T37" fmla="*/ 61 h 76"/>
                            <a:gd name="T38" fmla="*/ 159 w 165"/>
                            <a:gd name="T39" fmla="*/ 69 h 76"/>
                            <a:gd name="T40" fmla="*/ 160 w 165"/>
                            <a:gd name="T41" fmla="*/ 76 h 76"/>
                            <a:gd name="T42" fmla="*/ 162 w 165"/>
                            <a:gd name="T43" fmla="*/ 75 h 76"/>
                            <a:gd name="T44" fmla="*/ 164 w 165"/>
                            <a:gd name="T45" fmla="*/ 71 h 76"/>
                            <a:gd name="T46" fmla="*/ 164 w 165"/>
                            <a:gd name="T47" fmla="*/ 64 h 76"/>
                            <a:gd name="T48" fmla="*/ 162 w 165"/>
                            <a:gd name="T49" fmla="*/ 57 h 76"/>
                            <a:gd name="T50" fmla="*/ 152 w 165"/>
                            <a:gd name="T51" fmla="*/ 47 h 76"/>
                            <a:gd name="T52" fmla="*/ 129 w 165"/>
                            <a:gd name="T53" fmla="*/ 41 h 76"/>
                            <a:gd name="T54" fmla="*/ 107 w 165"/>
                            <a:gd name="T55" fmla="*/ 41 h 76"/>
                            <a:gd name="T56" fmla="*/ 80 w 165"/>
                            <a:gd name="T57" fmla="*/ 46 h 76"/>
                            <a:gd name="T58" fmla="*/ 51 w 165"/>
                            <a:gd name="T59" fmla="*/ 49 h 76"/>
                            <a:gd name="T60" fmla="*/ 35 w 165"/>
                            <a:gd name="T61" fmla="*/ 46 h 76"/>
                            <a:gd name="T62" fmla="*/ 27 w 165"/>
                            <a:gd name="T63" fmla="*/ 40 h 76"/>
                            <a:gd name="T64" fmla="*/ 24 w 165"/>
                            <a:gd name="T65" fmla="*/ 34 h 76"/>
                            <a:gd name="T66" fmla="*/ 24 w 165"/>
                            <a:gd name="T67" fmla="*/ 24 h 76"/>
                            <a:gd name="T68" fmla="*/ 30 w 165"/>
                            <a:gd name="T69" fmla="*/ 16 h 76"/>
                            <a:gd name="T70" fmla="*/ 40 w 165"/>
                            <a:gd name="T71" fmla="*/ 11 h 76"/>
                            <a:gd name="T72" fmla="*/ 55 w 165"/>
                            <a:gd name="T73" fmla="*/ 12 h 76"/>
                            <a:gd name="T74" fmla="*/ 62 w 165"/>
                            <a:gd name="T75" fmla="*/ 16 h 76"/>
                            <a:gd name="T76" fmla="*/ 64 w 165"/>
                            <a:gd name="T77" fmla="*/ 16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65" h="76">
                              <a:moveTo>
                                <a:pt x="63" y="14"/>
                              </a:moveTo>
                              <a:lnTo>
                                <a:pt x="62" y="12"/>
                              </a:lnTo>
                              <a:lnTo>
                                <a:pt x="59" y="8"/>
                              </a:lnTo>
                              <a:lnTo>
                                <a:pt x="55" y="5"/>
                              </a:lnTo>
                              <a:lnTo>
                                <a:pt x="47" y="1"/>
                              </a:lnTo>
                              <a:lnTo>
                                <a:pt x="41" y="0"/>
                              </a:lnTo>
                              <a:lnTo>
                                <a:pt x="36" y="0"/>
                              </a:lnTo>
                              <a:lnTo>
                                <a:pt x="32" y="0"/>
                              </a:lnTo>
                              <a:lnTo>
                                <a:pt x="26" y="1"/>
                              </a:lnTo>
                              <a:lnTo>
                                <a:pt x="21" y="2"/>
                              </a:lnTo>
                              <a:lnTo>
                                <a:pt x="16" y="5"/>
                              </a:lnTo>
                              <a:lnTo>
                                <a:pt x="11" y="7"/>
                              </a:lnTo>
                              <a:lnTo>
                                <a:pt x="8" y="12"/>
                              </a:lnTo>
                              <a:lnTo>
                                <a:pt x="3" y="19"/>
                              </a:lnTo>
                              <a:lnTo>
                                <a:pt x="0" y="28"/>
                              </a:lnTo>
                              <a:lnTo>
                                <a:pt x="0" y="36"/>
                              </a:lnTo>
                              <a:lnTo>
                                <a:pt x="3" y="46"/>
                              </a:lnTo>
                              <a:lnTo>
                                <a:pt x="4" y="49"/>
                              </a:lnTo>
                              <a:lnTo>
                                <a:pt x="6" y="54"/>
                              </a:lnTo>
                              <a:lnTo>
                                <a:pt x="10" y="57"/>
                              </a:lnTo>
                              <a:lnTo>
                                <a:pt x="14" y="60"/>
                              </a:lnTo>
                              <a:lnTo>
                                <a:pt x="18" y="63"/>
                              </a:lnTo>
                              <a:lnTo>
                                <a:pt x="23" y="64"/>
                              </a:lnTo>
                              <a:lnTo>
                                <a:pt x="29" y="66"/>
                              </a:lnTo>
                              <a:lnTo>
                                <a:pt x="35" y="67"/>
                              </a:lnTo>
                              <a:lnTo>
                                <a:pt x="47" y="67"/>
                              </a:lnTo>
                              <a:lnTo>
                                <a:pt x="61" y="66"/>
                              </a:lnTo>
                              <a:lnTo>
                                <a:pt x="74" y="65"/>
                              </a:lnTo>
                              <a:lnTo>
                                <a:pt x="83" y="63"/>
                              </a:lnTo>
                              <a:lnTo>
                                <a:pt x="92" y="61"/>
                              </a:lnTo>
                              <a:lnTo>
                                <a:pt x="101" y="59"/>
                              </a:lnTo>
                              <a:lnTo>
                                <a:pt x="111" y="57"/>
                              </a:lnTo>
                              <a:lnTo>
                                <a:pt x="121" y="55"/>
                              </a:lnTo>
                              <a:lnTo>
                                <a:pt x="128" y="55"/>
                              </a:lnTo>
                              <a:lnTo>
                                <a:pt x="134" y="55"/>
                              </a:lnTo>
                              <a:lnTo>
                                <a:pt x="140" y="57"/>
                              </a:lnTo>
                              <a:lnTo>
                                <a:pt x="147" y="58"/>
                              </a:lnTo>
                              <a:lnTo>
                                <a:pt x="153" y="61"/>
                              </a:lnTo>
                              <a:lnTo>
                                <a:pt x="157" y="65"/>
                              </a:lnTo>
                              <a:lnTo>
                                <a:pt x="159" y="69"/>
                              </a:lnTo>
                              <a:lnTo>
                                <a:pt x="160" y="73"/>
                              </a:lnTo>
                              <a:lnTo>
                                <a:pt x="160" y="76"/>
                              </a:lnTo>
                              <a:lnTo>
                                <a:pt x="162" y="76"/>
                              </a:lnTo>
                              <a:lnTo>
                                <a:pt x="162" y="75"/>
                              </a:lnTo>
                              <a:lnTo>
                                <a:pt x="163" y="75"/>
                              </a:lnTo>
                              <a:lnTo>
                                <a:pt x="164" y="71"/>
                              </a:lnTo>
                              <a:lnTo>
                                <a:pt x="165" y="66"/>
                              </a:lnTo>
                              <a:lnTo>
                                <a:pt x="164" y="64"/>
                              </a:lnTo>
                              <a:lnTo>
                                <a:pt x="164" y="60"/>
                              </a:lnTo>
                              <a:lnTo>
                                <a:pt x="162" y="57"/>
                              </a:lnTo>
                              <a:lnTo>
                                <a:pt x="158" y="52"/>
                              </a:lnTo>
                              <a:lnTo>
                                <a:pt x="152" y="47"/>
                              </a:lnTo>
                              <a:lnTo>
                                <a:pt x="142" y="43"/>
                              </a:lnTo>
                              <a:lnTo>
                                <a:pt x="129" y="41"/>
                              </a:lnTo>
                              <a:lnTo>
                                <a:pt x="118" y="40"/>
                              </a:lnTo>
                              <a:lnTo>
                                <a:pt x="107" y="41"/>
                              </a:lnTo>
                              <a:lnTo>
                                <a:pt x="97" y="42"/>
                              </a:lnTo>
                              <a:lnTo>
                                <a:pt x="80" y="46"/>
                              </a:lnTo>
                              <a:lnTo>
                                <a:pt x="61" y="48"/>
                              </a:lnTo>
                              <a:lnTo>
                                <a:pt x="51" y="49"/>
                              </a:lnTo>
                              <a:lnTo>
                                <a:pt x="42" y="48"/>
                              </a:lnTo>
                              <a:lnTo>
                                <a:pt x="35" y="46"/>
                              </a:lnTo>
                              <a:lnTo>
                                <a:pt x="29" y="42"/>
                              </a:lnTo>
                              <a:lnTo>
                                <a:pt x="27" y="40"/>
                              </a:lnTo>
                              <a:lnTo>
                                <a:pt x="26" y="37"/>
                              </a:lnTo>
                              <a:lnTo>
                                <a:pt x="24" y="34"/>
                              </a:lnTo>
                              <a:lnTo>
                                <a:pt x="24" y="30"/>
                              </a:lnTo>
                              <a:lnTo>
                                <a:pt x="24" y="24"/>
                              </a:lnTo>
                              <a:lnTo>
                                <a:pt x="27" y="19"/>
                              </a:lnTo>
                              <a:lnTo>
                                <a:pt x="30" y="16"/>
                              </a:lnTo>
                              <a:lnTo>
                                <a:pt x="34" y="13"/>
                              </a:lnTo>
                              <a:lnTo>
                                <a:pt x="40" y="11"/>
                              </a:lnTo>
                              <a:lnTo>
                                <a:pt x="47" y="11"/>
                              </a:lnTo>
                              <a:lnTo>
                                <a:pt x="55" y="12"/>
                              </a:lnTo>
                              <a:lnTo>
                                <a:pt x="59" y="14"/>
                              </a:lnTo>
                              <a:lnTo>
                                <a:pt x="62" y="16"/>
                              </a:lnTo>
                              <a:lnTo>
                                <a:pt x="63" y="17"/>
                              </a:lnTo>
                              <a:lnTo>
                                <a:pt x="64" y="16"/>
                              </a:lnTo>
                              <a:lnTo>
                                <a:pt x="63"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3"/>
                      <wps:cNvSpPr>
                        <a:spLocks noChangeAspect="1"/>
                      </wps:cNvSpPr>
                      <wps:spPr bwMode="auto">
                        <a:xfrm>
                          <a:off x="7545" y="981"/>
                          <a:ext cx="34" cy="55"/>
                        </a:xfrm>
                        <a:custGeom>
                          <a:avLst/>
                          <a:gdLst>
                            <a:gd name="T0" fmla="*/ 49 w 68"/>
                            <a:gd name="T1" fmla="*/ 109 h 109"/>
                            <a:gd name="T2" fmla="*/ 54 w 68"/>
                            <a:gd name="T3" fmla="*/ 106 h 109"/>
                            <a:gd name="T4" fmla="*/ 60 w 68"/>
                            <a:gd name="T5" fmla="*/ 101 h 109"/>
                            <a:gd name="T6" fmla="*/ 62 w 68"/>
                            <a:gd name="T7" fmla="*/ 96 h 109"/>
                            <a:gd name="T8" fmla="*/ 65 w 68"/>
                            <a:gd name="T9" fmla="*/ 91 h 109"/>
                            <a:gd name="T10" fmla="*/ 67 w 68"/>
                            <a:gd name="T11" fmla="*/ 86 h 109"/>
                            <a:gd name="T12" fmla="*/ 68 w 68"/>
                            <a:gd name="T13" fmla="*/ 81 h 109"/>
                            <a:gd name="T14" fmla="*/ 68 w 68"/>
                            <a:gd name="T15" fmla="*/ 77 h 109"/>
                            <a:gd name="T16" fmla="*/ 67 w 68"/>
                            <a:gd name="T17" fmla="*/ 71 h 109"/>
                            <a:gd name="T18" fmla="*/ 66 w 68"/>
                            <a:gd name="T19" fmla="*/ 66 h 109"/>
                            <a:gd name="T20" fmla="*/ 63 w 68"/>
                            <a:gd name="T21" fmla="*/ 60 h 109"/>
                            <a:gd name="T22" fmla="*/ 60 w 68"/>
                            <a:gd name="T23" fmla="*/ 55 h 109"/>
                            <a:gd name="T24" fmla="*/ 54 w 68"/>
                            <a:gd name="T25" fmla="*/ 49 h 109"/>
                            <a:gd name="T26" fmla="*/ 49 w 68"/>
                            <a:gd name="T27" fmla="*/ 45 h 109"/>
                            <a:gd name="T28" fmla="*/ 44 w 68"/>
                            <a:gd name="T29" fmla="*/ 42 h 109"/>
                            <a:gd name="T30" fmla="*/ 35 w 68"/>
                            <a:gd name="T31" fmla="*/ 37 h 109"/>
                            <a:gd name="T32" fmla="*/ 25 w 68"/>
                            <a:gd name="T33" fmla="*/ 31 h 109"/>
                            <a:gd name="T34" fmla="*/ 20 w 68"/>
                            <a:gd name="T35" fmla="*/ 27 h 109"/>
                            <a:gd name="T36" fmla="*/ 18 w 68"/>
                            <a:gd name="T37" fmla="*/ 24 h 109"/>
                            <a:gd name="T38" fmla="*/ 17 w 68"/>
                            <a:gd name="T39" fmla="*/ 20 h 109"/>
                            <a:gd name="T40" fmla="*/ 17 w 68"/>
                            <a:gd name="T41" fmla="*/ 16 h 109"/>
                            <a:gd name="T42" fmla="*/ 18 w 68"/>
                            <a:gd name="T43" fmla="*/ 12 h 109"/>
                            <a:gd name="T44" fmla="*/ 20 w 68"/>
                            <a:gd name="T45" fmla="*/ 7 h 109"/>
                            <a:gd name="T46" fmla="*/ 23 w 68"/>
                            <a:gd name="T47" fmla="*/ 4 h 109"/>
                            <a:gd name="T48" fmla="*/ 25 w 68"/>
                            <a:gd name="T49" fmla="*/ 2 h 109"/>
                            <a:gd name="T50" fmla="*/ 26 w 68"/>
                            <a:gd name="T51" fmla="*/ 1 h 109"/>
                            <a:gd name="T52" fmla="*/ 26 w 68"/>
                            <a:gd name="T53" fmla="*/ 0 h 109"/>
                            <a:gd name="T54" fmla="*/ 24 w 68"/>
                            <a:gd name="T55" fmla="*/ 0 h 109"/>
                            <a:gd name="T56" fmla="*/ 20 w 68"/>
                            <a:gd name="T57" fmla="*/ 0 h 109"/>
                            <a:gd name="T58" fmla="*/ 15 w 68"/>
                            <a:gd name="T59" fmla="*/ 0 h 109"/>
                            <a:gd name="T60" fmla="*/ 11 w 68"/>
                            <a:gd name="T61" fmla="*/ 2 h 109"/>
                            <a:gd name="T62" fmla="*/ 7 w 68"/>
                            <a:gd name="T63" fmla="*/ 4 h 109"/>
                            <a:gd name="T64" fmla="*/ 3 w 68"/>
                            <a:gd name="T65" fmla="*/ 8 h 109"/>
                            <a:gd name="T66" fmla="*/ 1 w 68"/>
                            <a:gd name="T67" fmla="*/ 13 h 109"/>
                            <a:gd name="T68" fmla="*/ 0 w 68"/>
                            <a:gd name="T69" fmla="*/ 19 h 109"/>
                            <a:gd name="T70" fmla="*/ 0 w 68"/>
                            <a:gd name="T71" fmla="*/ 25 h 109"/>
                            <a:gd name="T72" fmla="*/ 1 w 68"/>
                            <a:gd name="T73" fmla="*/ 32 h 109"/>
                            <a:gd name="T74" fmla="*/ 6 w 68"/>
                            <a:gd name="T75" fmla="*/ 39 h 109"/>
                            <a:gd name="T76" fmla="*/ 13 w 68"/>
                            <a:gd name="T77" fmla="*/ 45 h 109"/>
                            <a:gd name="T78" fmla="*/ 20 w 68"/>
                            <a:gd name="T79" fmla="*/ 50 h 109"/>
                            <a:gd name="T80" fmla="*/ 26 w 68"/>
                            <a:gd name="T81" fmla="*/ 54 h 109"/>
                            <a:gd name="T82" fmla="*/ 37 w 68"/>
                            <a:gd name="T83" fmla="*/ 60 h 109"/>
                            <a:gd name="T84" fmla="*/ 45 w 68"/>
                            <a:gd name="T85" fmla="*/ 66 h 109"/>
                            <a:gd name="T86" fmla="*/ 48 w 68"/>
                            <a:gd name="T87" fmla="*/ 69 h 109"/>
                            <a:gd name="T88" fmla="*/ 50 w 68"/>
                            <a:gd name="T89" fmla="*/ 74 h 109"/>
                            <a:gd name="T90" fmla="*/ 53 w 68"/>
                            <a:gd name="T91" fmla="*/ 79 h 109"/>
                            <a:gd name="T92" fmla="*/ 53 w 68"/>
                            <a:gd name="T93" fmla="*/ 87 h 109"/>
                            <a:gd name="T94" fmla="*/ 50 w 68"/>
                            <a:gd name="T95" fmla="*/ 101 h 109"/>
                            <a:gd name="T96" fmla="*/ 48 w 68"/>
                            <a:gd name="T97" fmla="*/ 107 h 109"/>
                            <a:gd name="T98" fmla="*/ 47 w 68"/>
                            <a:gd name="T99" fmla="*/ 108 h 109"/>
                            <a:gd name="T100" fmla="*/ 47 w 68"/>
                            <a:gd name="T101" fmla="*/ 108 h 109"/>
                            <a:gd name="T102" fmla="*/ 48 w 68"/>
                            <a:gd name="T103" fmla="*/ 109 h 109"/>
                            <a:gd name="T104" fmla="*/ 49 w 68"/>
                            <a:gd name="T105" fmla="*/ 109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8" h="109">
                              <a:moveTo>
                                <a:pt x="49" y="109"/>
                              </a:moveTo>
                              <a:lnTo>
                                <a:pt x="54" y="106"/>
                              </a:lnTo>
                              <a:lnTo>
                                <a:pt x="60" y="101"/>
                              </a:lnTo>
                              <a:lnTo>
                                <a:pt x="62" y="96"/>
                              </a:lnTo>
                              <a:lnTo>
                                <a:pt x="65" y="91"/>
                              </a:lnTo>
                              <a:lnTo>
                                <a:pt x="67" y="86"/>
                              </a:lnTo>
                              <a:lnTo>
                                <a:pt x="68" y="81"/>
                              </a:lnTo>
                              <a:lnTo>
                                <a:pt x="68" y="77"/>
                              </a:lnTo>
                              <a:lnTo>
                                <a:pt x="67" y="71"/>
                              </a:lnTo>
                              <a:lnTo>
                                <a:pt x="66" y="66"/>
                              </a:lnTo>
                              <a:lnTo>
                                <a:pt x="63" y="60"/>
                              </a:lnTo>
                              <a:lnTo>
                                <a:pt x="60" y="55"/>
                              </a:lnTo>
                              <a:lnTo>
                                <a:pt x="54" y="49"/>
                              </a:lnTo>
                              <a:lnTo>
                                <a:pt x="49" y="45"/>
                              </a:lnTo>
                              <a:lnTo>
                                <a:pt x="44" y="42"/>
                              </a:lnTo>
                              <a:lnTo>
                                <a:pt x="35" y="37"/>
                              </a:lnTo>
                              <a:lnTo>
                                <a:pt x="25" y="31"/>
                              </a:lnTo>
                              <a:lnTo>
                                <a:pt x="20" y="27"/>
                              </a:lnTo>
                              <a:lnTo>
                                <a:pt x="18" y="24"/>
                              </a:lnTo>
                              <a:lnTo>
                                <a:pt x="17" y="20"/>
                              </a:lnTo>
                              <a:lnTo>
                                <a:pt x="17" y="16"/>
                              </a:lnTo>
                              <a:lnTo>
                                <a:pt x="18" y="12"/>
                              </a:lnTo>
                              <a:lnTo>
                                <a:pt x="20" y="7"/>
                              </a:lnTo>
                              <a:lnTo>
                                <a:pt x="23" y="4"/>
                              </a:lnTo>
                              <a:lnTo>
                                <a:pt x="25" y="2"/>
                              </a:lnTo>
                              <a:lnTo>
                                <a:pt x="26" y="1"/>
                              </a:lnTo>
                              <a:lnTo>
                                <a:pt x="26" y="0"/>
                              </a:lnTo>
                              <a:lnTo>
                                <a:pt x="24" y="0"/>
                              </a:lnTo>
                              <a:lnTo>
                                <a:pt x="20" y="0"/>
                              </a:lnTo>
                              <a:lnTo>
                                <a:pt x="15" y="0"/>
                              </a:lnTo>
                              <a:lnTo>
                                <a:pt x="11" y="2"/>
                              </a:lnTo>
                              <a:lnTo>
                                <a:pt x="7" y="4"/>
                              </a:lnTo>
                              <a:lnTo>
                                <a:pt x="3" y="8"/>
                              </a:lnTo>
                              <a:lnTo>
                                <a:pt x="1" y="13"/>
                              </a:lnTo>
                              <a:lnTo>
                                <a:pt x="0" y="19"/>
                              </a:lnTo>
                              <a:lnTo>
                                <a:pt x="0" y="25"/>
                              </a:lnTo>
                              <a:lnTo>
                                <a:pt x="1" y="32"/>
                              </a:lnTo>
                              <a:lnTo>
                                <a:pt x="6" y="39"/>
                              </a:lnTo>
                              <a:lnTo>
                                <a:pt x="13" y="45"/>
                              </a:lnTo>
                              <a:lnTo>
                                <a:pt x="20" y="50"/>
                              </a:lnTo>
                              <a:lnTo>
                                <a:pt x="26" y="54"/>
                              </a:lnTo>
                              <a:lnTo>
                                <a:pt x="37" y="60"/>
                              </a:lnTo>
                              <a:lnTo>
                                <a:pt x="45" y="66"/>
                              </a:lnTo>
                              <a:lnTo>
                                <a:pt x="48" y="69"/>
                              </a:lnTo>
                              <a:lnTo>
                                <a:pt x="50" y="74"/>
                              </a:lnTo>
                              <a:lnTo>
                                <a:pt x="53" y="79"/>
                              </a:lnTo>
                              <a:lnTo>
                                <a:pt x="53" y="87"/>
                              </a:lnTo>
                              <a:lnTo>
                                <a:pt x="50" y="101"/>
                              </a:lnTo>
                              <a:lnTo>
                                <a:pt x="48" y="107"/>
                              </a:lnTo>
                              <a:lnTo>
                                <a:pt x="47" y="108"/>
                              </a:lnTo>
                              <a:lnTo>
                                <a:pt x="47" y="108"/>
                              </a:lnTo>
                              <a:lnTo>
                                <a:pt x="48" y="109"/>
                              </a:lnTo>
                              <a:lnTo>
                                <a:pt x="49"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4"/>
                      <wps:cNvSpPr>
                        <a:spLocks noChangeAspect="1"/>
                      </wps:cNvSpPr>
                      <wps:spPr bwMode="auto">
                        <a:xfrm>
                          <a:off x="7571" y="980"/>
                          <a:ext cx="20" cy="11"/>
                        </a:xfrm>
                        <a:custGeom>
                          <a:avLst/>
                          <a:gdLst>
                            <a:gd name="T0" fmla="*/ 1 w 39"/>
                            <a:gd name="T1" fmla="*/ 2 h 23"/>
                            <a:gd name="T2" fmla="*/ 7 w 39"/>
                            <a:gd name="T3" fmla="*/ 6 h 23"/>
                            <a:gd name="T4" fmla="*/ 15 w 39"/>
                            <a:gd name="T5" fmla="*/ 14 h 23"/>
                            <a:gd name="T6" fmla="*/ 20 w 39"/>
                            <a:gd name="T7" fmla="*/ 19 h 23"/>
                            <a:gd name="T8" fmla="*/ 25 w 39"/>
                            <a:gd name="T9" fmla="*/ 22 h 23"/>
                            <a:gd name="T10" fmla="*/ 29 w 39"/>
                            <a:gd name="T11" fmla="*/ 23 h 23"/>
                            <a:gd name="T12" fmla="*/ 33 w 39"/>
                            <a:gd name="T13" fmla="*/ 23 h 23"/>
                            <a:gd name="T14" fmla="*/ 37 w 39"/>
                            <a:gd name="T15" fmla="*/ 22 h 23"/>
                            <a:gd name="T16" fmla="*/ 39 w 39"/>
                            <a:gd name="T17" fmla="*/ 18 h 23"/>
                            <a:gd name="T18" fmla="*/ 39 w 39"/>
                            <a:gd name="T19" fmla="*/ 16 h 23"/>
                            <a:gd name="T20" fmla="*/ 39 w 39"/>
                            <a:gd name="T21" fmla="*/ 12 h 23"/>
                            <a:gd name="T22" fmla="*/ 37 w 39"/>
                            <a:gd name="T23" fmla="*/ 10 h 23"/>
                            <a:gd name="T24" fmla="*/ 35 w 39"/>
                            <a:gd name="T25" fmla="*/ 6 h 23"/>
                            <a:gd name="T26" fmla="*/ 30 w 39"/>
                            <a:gd name="T27" fmla="*/ 4 h 23"/>
                            <a:gd name="T28" fmla="*/ 25 w 39"/>
                            <a:gd name="T29" fmla="*/ 1 h 23"/>
                            <a:gd name="T30" fmla="*/ 20 w 39"/>
                            <a:gd name="T31" fmla="*/ 0 h 23"/>
                            <a:gd name="T32" fmla="*/ 14 w 39"/>
                            <a:gd name="T33" fmla="*/ 0 h 23"/>
                            <a:gd name="T34" fmla="*/ 6 w 39"/>
                            <a:gd name="T35" fmla="*/ 0 h 23"/>
                            <a:gd name="T36" fmla="*/ 2 w 39"/>
                            <a:gd name="T37" fmla="*/ 0 h 23"/>
                            <a:gd name="T38" fmla="*/ 1 w 39"/>
                            <a:gd name="T39" fmla="*/ 0 h 23"/>
                            <a:gd name="T40" fmla="*/ 0 w 39"/>
                            <a:gd name="T41" fmla="*/ 1 h 23"/>
                            <a:gd name="T42" fmla="*/ 0 w 39"/>
                            <a:gd name="T43" fmla="*/ 1 h 23"/>
                            <a:gd name="T44" fmla="*/ 1 w 39"/>
                            <a:gd name="T45" fmla="*/ 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9" h="23">
                              <a:moveTo>
                                <a:pt x="1" y="2"/>
                              </a:moveTo>
                              <a:lnTo>
                                <a:pt x="7" y="6"/>
                              </a:lnTo>
                              <a:lnTo>
                                <a:pt x="15" y="14"/>
                              </a:lnTo>
                              <a:lnTo>
                                <a:pt x="20" y="19"/>
                              </a:lnTo>
                              <a:lnTo>
                                <a:pt x="25" y="22"/>
                              </a:lnTo>
                              <a:lnTo>
                                <a:pt x="29" y="23"/>
                              </a:lnTo>
                              <a:lnTo>
                                <a:pt x="33" y="23"/>
                              </a:lnTo>
                              <a:lnTo>
                                <a:pt x="37" y="22"/>
                              </a:lnTo>
                              <a:lnTo>
                                <a:pt x="39" y="18"/>
                              </a:lnTo>
                              <a:lnTo>
                                <a:pt x="39" y="16"/>
                              </a:lnTo>
                              <a:lnTo>
                                <a:pt x="39" y="12"/>
                              </a:lnTo>
                              <a:lnTo>
                                <a:pt x="37" y="10"/>
                              </a:lnTo>
                              <a:lnTo>
                                <a:pt x="35" y="6"/>
                              </a:lnTo>
                              <a:lnTo>
                                <a:pt x="30" y="4"/>
                              </a:lnTo>
                              <a:lnTo>
                                <a:pt x="25" y="1"/>
                              </a:lnTo>
                              <a:lnTo>
                                <a:pt x="20" y="0"/>
                              </a:lnTo>
                              <a:lnTo>
                                <a:pt x="14" y="0"/>
                              </a:lnTo>
                              <a:lnTo>
                                <a:pt x="6" y="0"/>
                              </a:lnTo>
                              <a:lnTo>
                                <a:pt x="2" y="0"/>
                              </a:lnTo>
                              <a:lnTo>
                                <a:pt x="1" y="0"/>
                              </a:lnTo>
                              <a:lnTo>
                                <a:pt x="0" y="1"/>
                              </a:lnTo>
                              <a:lnTo>
                                <a:pt x="0" y="1"/>
                              </a:lnTo>
                              <a:lnTo>
                                <a:pt x="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5"/>
                      <wps:cNvSpPr>
                        <a:spLocks noChangeAspect="1"/>
                      </wps:cNvSpPr>
                      <wps:spPr bwMode="auto">
                        <a:xfrm>
                          <a:off x="7380" y="988"/>
                          <a:ext cx="183" cy="125"/>
                        </a:xfrm>
                        <a:custGeom>
                          <a:avLst/>
                          <a:gdLst>
                            <a:gd name="T0" fmla="*/ 337 w 367"/>
                            <a:gd name="T1" fmla="*/ 120 h 249"/>
                            <a:gd name="T2" fmla="*/ 295 w 367"/>
                            <a:gd name="T3" fmla="*/ 130 h 249"/>
                            <a:gd name="T4" fmla="*/ 247 w 367"/>
                            <a:gd name="T5" fmla="*/ 131 h 249"/>
                            <a:gd name="T6" fmla="*/ 202 w 367"/>
                            <a:gd name="T7" fmla="*/ 136 h 249"/>
                            <a:gd name="T8" fmla="*/ 171 w 367"/>
                            <a:gd name="T9" fmla="*/ 153 h 249"/>
                            <a:gd name="T10" fmla="*/ 159 w 367"/>
                            <a:gd name="T11" fmla="*/ 178 h 249"/>
                            <a:gd name="T12" fmla="*/ 158 w 367"/>
                            <a:gd name="T13" fmla="*/ 200 h 249"/>
                            <a:gd name="T14" fmla="*/ 156 w 367"/>
                            <a:gd name="T15" fmla="*/ 219 h 249"/>
                            <a:gd name="T16" fmla="*/ 135 w 367"/>
                            <a:gd name="T17" fmla="*/ 195 h 249"/>
                            <a:gd name="T18" fmla="*/ 118 w 367"/>
                            <a:gd name="T19" fmla="*/ 166 h 249"/>
                            <a:gd name="T20" fmla="*/ 110 w 367"/>
                            <a:gd name="T21" fmla="*/ 124 h 249"/>
                            <a:gd name="T22" fmla="*/ 114 w 367"/>
                            <a:gd name="T23" fmla="*/ 67 h 249"/>
                            <a:gd name="T24" fmla="*/ 112 w 367"/>
                            <a:gd name="T25" fmla="*/ 36 h 249"/>
                            <a:gd name="T26" fmla="*/ 94 w 367"/>
                            <a:gd name="T27" fmla="*/ 12 h 249"/>
                            <a:gd name="T28" fmla="*/ 70 w 367"/>
                            <a:gd name="T29" fmla="*/ 1 h 249"/>
                            <a:gd name="T30" fmla="*/ 43 w 367"/>
                            <a:gd name="T31" fmla="*/ 1 h 249"/>
                            <a:gd name="T32" fmla="*/ 19 w 367"/>
                            <a:gd name="T33" fmla="*/ 12 h 249"/>
                            <a:gd name="T34" fmla="*/ 5 w 367"/>
                            <a:gd name="T35" fmla="*/ 29 h 249"/>
                            <a:gd name="T36" fmla="*/ 0 w 367"/>
                            <a:gd name="T37" fmla="*/ 52 h 249"/>
                            <a:gd name="T38" fmla="*/ 10 w 367"/>
                            <a:gd name="T39" fmla="*/ 82 h 249"/>
                            <a:gd name="T40" fmla="*/ 30 w 367"/>
                            <a:gd name="T41" fmla="*/ 94 h 249"/>
                            <a:gd name="T42" fmla="*/ 35 w 367"/>
                            <a:gd name="T43" fmla="*/ 88 h 249"/>
                            <a:gd name="T44" fmla="*/ 29 w 367"/>
                            <a:gd name="T45" fmla="*/ 71 h 249"/>
                            <a:gd name="T46" fmla="*/ 31 w 367"/>
                            <a:gd name="T47" fmla="*/ 61 h 249"/>
                            <a:gd name="T48" fmla="*/ 41 w 367"/>
                            <a:gd name="T49" fmla="*/ 55 h 249"/>
                            <a:gd name="T50" fmla="*/ 52 w 367"/>
                            <a:gd name="T51" fmla="*/ 54 h 249"/>
                            <a:gd name="T52" fmla="*/ 60 w 367"/>
                            <a:gd name="T53" fmla="*/ 60 h 249"/>
                            <a:gd name="T54" fmla="*/ 63 w 367"/>
                            <a:gd name="T55" fmla="*/ 87 h 249"/>
                            <a:gd name="T56" fmla="*/ 65 w 367"/>
                            <a:gd name="T57" fmla="*/ 141 h 249"/>
                            <a:gd name="T58" fmla="*/ 76 w 367"/>
                            <a:gd name="T59" fmla="*/ 179 h 249"/>
                            <a:gd name="T60" fmla="*/ 94 w 367"/>
                            <a:gd name="T61" fmla="*/ 207 h 249"/>
                            <a:gd name="T62" fmla="*/ 113 w 367"/>
                            <a:gd name="T63" fmla="*/ 226 h 249"/>
                            <a:gd name="T64" fmla="*/ 134 w 367"/>
                            <a:gd name="T65" fmla="*/ 238 h 249"/>
                            <a:gd name="T66" fmla="*/ 178 w 367"/>
                            <a:gd name="T67" fmla="*/ 249 h 249"/>
                            <a:gd name="T68" fmla="*/ 202 w 367"/>
                            <a:gd name="T69" fmla="*/ 248 h 249"/>
                            <a:gd name="T70" fmla="*/ 207 w 367"/>
                            <a:gd name="T71" fmla="*/ 243 h 249"/>
                            <a:gd name="T72" fmla="*/ 201 w 367"/>
                            <a:gd name="T73" fmla="*/ 230 h 249"/>
                            <a:gd name="T74" fmla="*/ 200 w 367"/>
                            <a:gd name="T75" fmla="*/ 212 h 249"/>
                            <a:gd name="T76" fmla="*/ 208 w 367"/>
                            <a:gd name="T77" fmla="*/ 189 h 249"/>
                            <a:gd name="T78" fmla="*/ 225 w 367"/>
                            <a:gd name="T79" fmla="*/ 173 h 249"/>
                            <a:gd name="T80" fmla="*/ 250 w 367"/>
                            <a:gd name="T81" fmla="*/ 164 h 249"/>
                            <a:gd name="T82" fmla="*/ 285 w 367"/>
                            <a:gd name="T83" fmla="*/ 159 h 249"/>
                            <a:gd name="T84" fmla="*/ 328 w 367"/>
                            <a:gd name="T85" fmla="*/ 148 h 249"/>
                            <a:gd name="T86" fmla="*/ 350 w 367"/>
                            <a:gd name="T87" fmla="*/ 136 h 249"/>
                            <a:gd name="T88" fmla="*/ 365 w 367"/>
                            <a:gd name="T89" fmla="*/ 117 h 249"/>
                            <a:gd name="T90" fmla="*/ 367 w 367"/>
                            <a:gd name="T91" fmla="*/ 106 h 249"/>
                            <a:gd name="T92" fmla="*/ 362 w 367"/>
                            <a:gd name="T93" fmla="*/ 108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367" h="249">
                              <a:moveTo>
                                <a:pt x="362" y="108"/>
                              </a:moveTo>
                              <a:lnTo>
                                <a:pt x="350" y="115"/>
                              </a:lnTo>
                              <a:lnTo>
                                <a:pt x="337" y="120"/>
                              </a:lnTo>
                              <a:lnTo>
                                <a:pt x="324" y="124"/>
                              </a:lnTo>
                              <a:lnTo>
                                <a:pt x="313" y="126"/>
                              </a:lnTo>
                              <a:lnTo>
                                <a:pt x="295" y="130"/>
                              </a:lnTo>
                              <a:lnTo>
                                <a:pt x="288" y="130"/>
                              </a:lnTo>
                              <a:lnTo>
                                <a:pt x="267" y="131"/>
                              </a:lnTo>
                              <a:lnTo>
                                <a:pt x="247" y="131"/>
                              </a:lnTo>
                              <a:lnTo>
                                <a:pt x="230" y="131"/>
                              </a:lnTo>
                              <a:lnTo>
                                <a:pt x="217" y="132"/>
                              </a:lnTo>
                              <a:lnTo>
                                <a:pt x="202" y="136"/>
                              </a:lnTo>
                              <a:lnTo>
                                <a:pt x="187" y="142"/>
                              </a:lnTo>
                              <a:lnTo>
                                <a:pt x="178" y="147"/>
                              </a:lnTo>
                              <a:lnTo>
                                <a:pt x="171" y="153"/>
                              </a:lnTo>
                              <a:lnTo>
                                <a:pt x="165" y="160"/>
                              </a:lnTo>
                              <a:lnTo>
                                <a:pt x="160" y="170"/>
                              </a:lnTo>
                              <a:lnTo>
                                <a:pt x="159" y="178"/>
                              </a:lnTo>
                              <a:lnTo>
                                <a:pt x="158" y="185"/>
                              </a:lnTo>
                              <a:lnTo>
                                <a:pt x="158" y="192"/>
                              </a:lnTo>
                              <a:lnTo>
                                <a:pt x="158" y="200"/>
                              </a:lnTo>
                              <a:lnTo>
                                <a:pt x="161" y="214"/>
                              </a:lnTo>
                              <a:lnTo>
                                <a:pt x="167" y="226"/>
                              </a:lnTo>
                              <a:lnTo>
                                <a:pt x="156" y="219"/>
                              </a:lnTo>
                              <a:lnTo>
                                <a:pt x="148" y="211"/>
                              </a:lnTo>
                              <a:lnTo>
                                <a:pt x="141" y="203"/>
                              </a:lnTo>
                              <a:lnTo>
                                <a:pt x="135" y="195"/>
                              </a:lnTo>
                              <a:lnTo>
                                <a:pt x="126" y="184"/>
                              </a:lnTo>
                              <a:lnTo>
                                <a:pt x="124" y="179"/>
                              </a:lnTo>
                              <a:lnTo>
                                <a:pt x="118" y="166"/>
                              </a:lnTo>
                              <a:lnTo>
                                <a:pt x="113" y="153"/>
                              </a:lnTo>
                              <a:lnTo>
                                <a:pt x="111" y="138"/>
                              </a:lnTo>
                              <a:lnTo>
                                <a:pt x="110" y="124"/>
                              </a:lnTo>
                              <a:lnTo>
                                <a:pt x="111" y="99"/>
                              </a:lnTo>
                              <a:lnTo>
                                <a:pt x="112" y="81"/>
                              </a:lnTo>
                              <a:lnTo>
                                <a:pt x="114" y="67"/>
                              </a:lnTo>
                              <a:lnTo>
                                <a:pt x="116" y="52"/>
                              </a:lnTo>
                              <a:lnTo>
                                <a:pt x="114" y="44"/>
                              </a:lnTo>
                              <a:lnTo>
                                <a:pt x="112" y="36"/>
                              </a:lnTo>
                              <a:lnTo>
                                <a:pt x="108" y="28"/>
                              </a:lnTo>
                              <a:lnTo>
                                <a:pt x="101" y="19"/>
                              </a:lnTo>
                              <a:lnTo>
                                <a:pt x="94" y="12"/>
                              </a:lnTo>
                              <a:lnTo>
                                <a:pt x="87" y="7"/>
                              </a:lnTo>
                              <a:lnTo>
                                <a:pt x="78" y="3"/>
                              </a:lnTo>
                              <a:lnTo>
                                <a:pt x="70" y="1"/>
                              </a:lnTo>
                              <a:lnTo>
                                <a:pt x="61" y="0"/>
                              </a:lnTo>
                              <a:lnTo>
                                <a:pt x="52" y="0"/>
                              </a:lnTo>
                              <a:lnTo>
                                <a:pt x="43" y="1"/>
                              </a:lnTo>
                              <a:lnTo>
                                <a:pt x="34" y="5"/>
                              </a:lnTo>
                              <a:lnTo>
                                <a:pt x="26" y="7"/>
                              </a:lnTo>
                              <a:lnTo>
                                <a:pt x="19" y="12"/>
                              </a:lnTo>
                              <a:lnTo>
                                <a:pt x="13" y="17"/>
                              </a:lnTo>
                              <a:lnTo>
                                <a:pt x="8" y="23"/>
                              </a:lnTo>
                              <a:lnTo>
                                <a:pt x="5" y="29"/>
                              </a:lnTo>
                              <a:lnTo>
                                <a:pt x="1" y="36"/>
                              </a:lnTo>
                              <a:lnTo>
                                <a:pt x="0" y="43"/>
                              </a:lnTo>
                              <a:lnTo>
                                <a:pt x="0" y="52"/>
                              </a:lnTo>
                              <a:lnTo>
                                <a:pt x="1" y="65"/>
                              </a:lnTo>
                              <a:lnTo>
                                <a:pt x="5" y="74"/>
                              </a:lnTo>
                              <a:lnTo>
                                <a:pt x="10" y="82"/>
                              </a:lnTo>
                              <a:lnTo>
                                <a:pt x="16" y="87"/>
                              </a:lnTo>
                              <a:lnTo>
                                <a:pt x="25" y="93"/>
                              </a:lnTo>
                              <a:lnTo>
                                <a:pt x="30" y="94"/>
                              </a:lnTo>
                              <a:lnTo>
                                <a:pt x="33" y="93"/>
                              </a:lnTo>
                              <a:lnTo>
                                <a:pt x="35" y="91"/>
                              </a:lnTo>
                              <a:lnTo>
                                <a:pt x="35" y="88"/>
                              </a:lnTo>
                              <a:lnTo>
                                <a:pt x="33" y="83"/>
                              </a:lnTo>
                              <a:lnTo>
                                <a:pt x="31" y="78"/>
                              </a:lnTo>
                              <a:lnTo>
                                <a:pt x="29" y="71"/>
                              </a:lnTo>
                              <a:lnTo>
                                <a:pt x="29" y="67"/>
                              </a:lnTo>
                              <a:lnTo>
                                <a:pt x="30" y="64"/>
                              </a:lnTo>
                              <a:lnTo>
                                <a:pt x="31" y="61"/>
                              </a:lnTo>
                              <a:lnTo>
                                <a:pt x="34" y="59"/>
                              </a:lnTo>
                              <a:lnTo>
                                <a:pt x="37" y="56"/>
                              </a:lnTo>
                              <a:lnTo>
                                <a:pt x="41" y="55"/>
                              </a:lnTo>
                              <a:lnTo>
                                <a:pt x="45" y="54"/>
                              </a:lnTo>
                              <a:lnTo>
                                <a:pt x="48" y="54"/>
                              </a:lnTo>
                              <a:lnTo>
                                <a:pt x="52" y="54"/>
                              </a:lnTo>
                              <a:lnTo>
                                <a:pt x="55" y="55"/>
                              </a:lnTo>
                              <a:lnTo>
                                <a:pt x="59" y="58"/>
                              </a:lnTo>
                              <a:lnTo>
                                <a:pt x="60" y="60"/>
                              </a:lnTo>
                              <a:lnTo>
                                <a:pt x="63" y="67"/>
                              </a:lnTo>
                              <a:lnTo>
                                <a:pt x="64" y="77"/>
                              </a:lnTo>
                              <a:lnTo>
                                <a:pt x="63" y="87"/>
                              </a:lnTo>
                              <a:lnTo>
                                <a:pt x="63" y="97"/>
                              </a:lnTo>
                              <a:lnTo>
                                <a:pt x="63" y="117"/>
                              </a:lnTo>
                              <a:lnTo>
                                <a:pt x="65" y="141"/>
                              </a:lnTo>
                              <a:lnTo>
                                <a:pt x="67" y="154"/>
                              </a:lnTo>
                              <a:lnTo>
                                <a:pt x="71" y="166"/>
                              </a:lnTo>
                              <a:lnTo>
                                <a:pt x="76" y="179"/>
                              </a:lnTo>
                              <a:lnTo>
                                <a:pt x="82" y="191"/>
                              </a:lnTo>
                              <a:lnTo>
                                <a:pt x="88" y="200"/>
                              </a:lnTo>
                              <a:lnTo>
                                <a:pt x="94" y="207"/>
                              </a:lnTo>
                              <a:lnTo>
                                <a:pt x="100" y="214"/>
                              </a:lnTo>
                              <a:lnTo>
                                <a:pt x="106" y="220"/>
                              </a:lnTo>
                              <a:lnTo>
                                <a:pt x="113" y="226"/>
                              </a:lnTo>
                              <a:lnTo>
                                <a:pt x="119" y="231"/>
                              </a:lnTo>
                              <a:lnTo>
                                <a:pt x="126" y="235"/>
                              </a:lnTo>
                              <a:lnTo>
                                <a:pt x="134" y="238"/>
                              </a:lnTo>
                              <a:lnTo>
                                <a:pt x="148" y="244"/>
                              </a:lnTo>
                              <a:lnTo>
                                <a:pt x="164" y="248"/>
                              </a:lnTo>
                              <a:lnTo>
                                <a:pt x="178" y="249"/>
                              </a:lnTo>
                              <a:lnTo>
                                <a:pt x="195" y="249"/>
                              </a:lnTo>
                              <a:lnTo>
                                <a:pt x="197" y="249"/>
                              </a:lnTo>
                              <a:lnTo>
                                <a:pt x="202" y="248"/>
                              </a:lnTo>
                              <a:lnTo>
                                <a:pt x="205" y="247"/>
                              </a:lnTo>
                              <a:lnTo>
                                <a:pt x="207" y="245"/>
                              </a:lnTo>
                              <a:lnTo>
                                <a:pt x="207" y="243"/>
                              </a:lnTo>
                              <a:lnTo>
                                <a:pt x="206" y="241"/>
                              </a:lnTo>
                              <a:lnTo>
                                <a:pt x="202" y="232"/>
                              </a:lnTo>
                              <a:lnTo>
                                <a:pt x="201" y="230"/>
                              </a:lnTo>
                              <a:lnTo>
                                <a:pt x="200" y="223"/>
                              </a:lnTo>
                              <a:lnTo>
                                <a:pt x="200" y="217"/>
                              </a:lnTo>
                              <a:lnTo>
                                <a:pt x="200" y="212"/>
                              </a:lnTo>
                              <a:lnTo>
                                <a:pt x="200" y="207"/>
                              </a:lnTo>
                              <a:lnTo>
                                <a:pt x="203" y="197"/>
                              </a:lnTo>
                              <a:lnTo>
                                <a:pt x="208" y="189"/>
                              </a:lnTo>
                              <a:lnTo>
                                <a:pt x="213" y="183"/>
                              </a:lnTo>
                              <a:lnTo>
                                <a:pt x="219" y="177"/>
                              </a:lnTo>
                              <a:lnTo>
                                <a:pt x="225" y="173"/>
                              </a:lnTo>
                              <a:lnTo>
                                <a:pt x="232" y="170"/>
                              </a:lnTo>
                              <a:lnTo>
                                <a:pt x="241" y="166"/>
                              </a:lnTo>
                              <a:lnTo>
                                <a:pt x="250" y="164"/>
                              </a:lnTo>
                              <a:lnTo>
                                <a:pt x="261" y="161"/>
                              </a:lnTo>
                              <a:lnTo>
                                <a:pt x="273" y="160"/>
                              </a:lnTo>
                              <a:lnTo>
                                <a:pt x="285" y="159"/>
                              </a:lnTo>
                              <a:lnTo>
                                <a:pt x="313" y="154"/>
                              </a:lnTo>
                              <a:lnTo>
                                <a:pt x="321" y="152"/>
                              </a:lnTo>
                              <a:lnTo>
                                <a:pt x="328" y="148"/>
                              </a:lnTo>
                              <a:lnTo>
                                <a:pt x="337" y="144"/>
                              </a:lnTo>
                              <a:lnTo>
                                <a:pt x="344" y="141"/>
                              </a:lnTo>
                              <a:lnTo>
                                <a:pt x="350" y="136"/>
                              </a:lnTo>
                              <a:lnTo>
                                <a:pt x="356" y="130"/>
                              </a:lnTo>
                              <a:lnTo>
                                <a:pt x="361" y="124"/>
                              </a:lnTo>
                              <a:lnTo>
                                <a:pt x="365" y="117"/>
                              </a:lnTo>
                              <a:lnTo>
                                <a:pt x="367" y="112"/>
                              </a:lnTo>
                              <a:lnTo>
                                <a:pt x="367" y="108"/>
                              </a:lnTo>
                              <a:lnTo>
                                <a:pt x="367" y="106"/>
                              </a:lnTo>
                              <a:lnTo>
                                <a:pt x="367" y="106"/>
                              </a:lnTo>
                              <a:lnTo>
                                <a:pt x="363" y="107"/>
                              </a:lnTo>
                              <a:lnTo>
                                <a:pt x="362"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6"/>
                      <wps:cNvSpPr>
                        <a:spLocks noChangeAspect="1"/>
                      </wps:cNvSpPr>
                      <wps:spPr bwMode="auto">
                        <a:xfrm>
                          <a:off x="7349" y="1095"/>
                          <a:ext cx="175" cy="80"/>
                        </a:xfrm>
                        <a:custGeom>
                          <a:avLst/>
                          <a:gdLst>
                            <a:gd name="T0" fmla="*/ 322 w 350"/>
                            <a:gd name="T1" fmla="*/ 25 h 160"/>
                            <a:gd name="T2" fmla="*/ 310 w 350"/>
                            <a:gd name="T3" fmla="*/ 37 h 160"/>
                            <a:gd name="T4" fmla="*/ 290 w 350"/>
                            <a:gd name="T5" fmla="*/ 51 h 160"/>
                            <a:gd name="T6" fmla="*/ 262 w 350"/>
                            <a:gd name="T7" fmla="*/ 60 h 160"/>
                            <a:gd name="T8" fmla="*/ 233 w 350"/>
                            <a:gd name="T9" fmla="*/ 64 h 160"/>
                            <a:gd name="T10" fmla="*/ 193 w 350"/>
                            <a:gd name="T11" fmla="*/ 62 h 160"/>
                            <a:gd name="T12" fmla="*/ 158 w 350"/>
                            <a:gd name="T13" fmla="*/ 53 h 160"/>
                            <a:gd name="T14" fmla="*/ 126 w 350"/>
                            <a:gd name="T15" fmla="*/ 45 h 160"/>
                            <a:gd name="T16" fmla="*/ 85 w 350"/>
                            <a:gd name="T17" fmla="*/ 37 h 160"/>
                            <a:gd name="T18" fmla="*/ 61 w 350"/>
                            <a:gd name="T19" fmla="*/ 37 h 160"/>
                            <a:gd name="T20" fmla="*/ 41 w 350"/>
                            <a:gd name="T21" fmla="*/ 43 h 160"/>
                            <a:gd name="T22" fmla="*/ 24 w 350"/>
                            <a:gd name="T23" fmla="*/ 52 h 160"/>
                            <a:gd name="T24" fmla="*/ 10 w 350"/>
                            <a:gd name="T25" fmla="*/ 65 h 160"/>
                            <a:gd name="T26" fmla="*/ 3 w 350"/>
                            <a:gd name="T27" fmla="*/ 82 h 160"/>
                            <a:gd name="T28" fmla="*/ 0 w 350"/>
                            <a:gd name="T29" fmla="*/ 101 h 160"/>
                            <a:gd name="T30" fmla="*/ 3 w 350"/>
                            <a:gd name="T31" fmla="*/ 121 h 160"/>
                            <a:gd name="T32" fmla="*/ 12 w 350"/>
                            <a:gd name="T33" fmla="*/ 135 h 160"/>
                            <a:gd name="T34" fmla="*/ 19 w 350"/>
                            <a:gd name="T35" fmla="*/ 145 h 160"/>
                            <a:gd name="T36" fmla="*/ 30 w 350"/>
                            <a:gd name="T37" fmla="*/ 152 h 160"/>
                            <a:gd name="T38" fmla="*/ 43 w 350"/>
                            <a:gd name="T39" fmla="*/ 158 h 160"/>
                            <a:gd name="T40" fmla="*/ 56 w 350"/>
                            <a:gd name="T41" fmla="*/ 160 h 160"/>
                            <a:gd name="T42" fmla="*/ 68 w 350"/>
                            <a:gd name="T43" fmla="*/ 159 h 160"/>
                            <a:gd name="T44" fmla="*/ 81 w 350"/>
                            <a:gd name="T45" fmla="*/ 154 h 160"/>
                            <a:gd name="T46" fmla="*/ 96 w 350"/>
                            <a:gd name="T47" fmla="*/ 143 h 160"/>
                            <a:gd name="T48" fmla="*/ 102 w 350"/>
                            <a:gd name="T49" fmla="*/ 133 h 160"/>
                            <a:gd name="T50" fmla="*/ 100 w 350"/>
                            <a:gd name="T51" fmla="*/ 127 h 160"/>
                            <a:gd name="T52" fmla="*/ 96 w 350"/>
                            <a:gd name="T53" fmla="*/ 125 h 160"/>
                            <a:gd name="T54" fmla="*/ 87 w 350"/>
                            <a:gd name="T55" fmla="*/ 128 h 160"/>
                            <a:gd name="T56" fmla="*/ 75 w 350"/>
                            <a:gd name="T57" fmla="*/ 129 h 160"/>
                            <a:gd name="T58" fmla="*/ 66 w 350"/>
                            <a:gd name="T59" fmla="*/ 127 h 160"/>
                            <a:gd name="T60" fmla="*/ 60 w 350"/>
                            <a:gd name="T61" fmla="*/ 122 h 160"/>
                            <a:gd name="T62" fmla="*/ 59 w 350"/>
                            <a:gd name="T63" fmla="*/ 113 h 160"/>
                            <a:gd name="T64" fmla="*/ 62 w 350"/>
                            <a:gd name="T65" fmla="*/ 104 h 160"/>
                            <a:gd name="T66" fmla="*/ 71 w 350"/>
                            <a:gd name="T67" fmla="*/ 98 h 160"/>
                            <a:gd name="T68" fmla="*/ 87 w 350"/>
                            <a:gd name="T69" fmla="*/ 94 h 160"/>
                            <a:gd name="T70" fmla="*/ 108 w 350"/>
                            <a:gd name="T71" fmla="*/ 95 h 160"/>
                            <a:gd name="T72" fmla="*/ 136 w 350"/>
                            <a:gd name="T73" fmla="*/ 98 h 160"/>
                            <a:gd name="T74" fmla="*/ 174 w 350"/>
                            <a:gd name="T75" fmla="*/ 106 h 160"/>
                            <a:gd name="T76" fmla="*/ 211 w 350"/>
                            <a:gd name="T77" fmla="*/ 111 h 160"/>
                            <a:gd name="T78" fmla="*/ 239 w 350"/>
                            <a:gd name="T79" fmla="*/ 108 h 160"/>
                            <a:gd name="T80" fmla="*/ 269 w 350"/>
                            <a:gd name="T81" fmla="*/ 101 h 160"/>
                            <a:gd name="T82" fmla="*/ 297 w 350"/>
                            <a:gd name="T83" fmla="*/ 86 h 160"/>
                            <a:gd name="T84" fmla="*/ 318 w 350"/>
                            <a:gd name="T85" fmla="*/ 64 h 160"/>
                            <a:gd name="T86" fmla="*/ 335 w 350"/>
                            <a:gd name="T87" fmla="*/ 41 h 160"/>
                            <a:gd name="T88" fmla="*/ 343 w 350"/>
                            <a:gd name="T89" fmla="*/ 25 h 160"/>
                            <a:gd name="T90" fmla="*/ 349 w 350"/>
                            <a:gd name="T91" fmla="*/ 10 h 160"/>
                            <a:gd name="T92" fmla="*/ 350 w 350"/>
                            <a:gd name="T93" fmla="*/ 1 h 160"/>
                            <a:gd name="T94" fmla="*/ 347 w 350"/>
                            <a:gd name="T95" fmla="*/ 0 h 160"/>
                            <a:gd name="T96" fmla="*/ 337 w 350"/>
                            <a:gd name="T97" fmla="*/ 7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50" h="160">
                              <a:moveTo>
                                <a:pt x="327" y="19"/>
                              </a:moveTo>
                              <a:lnTo>
                                <a:pt x="322" y="25"/>
                              </a:lnTo>
                              <a:lnTo>
                                <a:pt x="316" y="31"/>
                              </a:lnTo>
                              <a:lnTo>
                                <a:pt x="310" y="37"/>
                              </a:lnTo>
                              <a:lnTo>
                                <a:pt x="304" y="42"/>
                              </a:lnTo>
                              <a:lnTo>
                                <a:pt x="290" y="51"/>
                              </a:lnTo>
                              <a:lnTo>
                                <a:pt x="276" y="57"/>
                              </a:lnTo>
                              <a:lnTo>
                                <a:pt x="262" y="60"/>
                              </a:lnTo>
                              <a:lnTo>
                                <a:pt x="248" y="63"/>
                              </a:lnTo>
                              <a:lnTo>
                                <a:pt x="233" y="64"/>
                              </a:lnTo>
                              <a:lnTo>
                                <a:pt x="220" y="64"/>
                              </a:lnTo>
                              <a:lnTo>
                                <a:pt x="193" y="62"/>
                              </a:lnTo>
                              <a:lnTo>
                                <a:pt x="173" y="58"/>
                              </a:lnTo>
                              <a:lnTo>
                                <a:pt x="158" y="53"/>
                              </a:lnTo>
                              <a:lnTo>
                                <a:pt x="154" y="52"/>
                              </a:lnTo>
                              <a:lnTo>
                                <a:pt x="126" y="45"/>
                              </a:lnTo>
                              <a:lnTo>
                                <a:pt x="98" y="39"/>
                              </a:lnTo>
                              <a:lnTo>
                                <a:pt x="85" y="37"/>
                              </a:lnTo>
                              <a:lnTo>
                                <a:pt x="73" y="37"/>
                              </a:lnTo>
                              <a:lnTo>
                                <a:pt x="61" y="37"/>
                              </a:lnTo>
                              <a:lnTo>
                                <a:pt x="50" y="40"/>
                              </a:lnTo>
                              <a:lnTo>
                                <a:pt x="41" y="43"/>
                              </a:lnTo>
                              <a:lnTo>
                                <a:pt x="32" y="47"/>
                              </a:lnTo>
                              <a:lnTo>
                                <a:pt x="24" y="52"/>
                              </a:lnTo>
                              <a:lnTo>
                                <a:pt x="16" y="58"/>
                              </a:lnTo>
                              <a:lnTo>
                                <a:pt x="10" y="65"/>
                              </a:lnTo>
                              <a:lnTo>
                                <a:pt x="6" y="74"/>
                              </a:lnTo>
                              <a:lnTo>
                                <a:pt x="3" y="82"/>
                              </a:lnTo>
                              <a:lnTo>
                                <a:pt x="1" y="92"/>
                              </a:lnTo>
                              <a:lnTo>
                                <a:pt x="0" y="101"/>
                              </a:lnTo>
                              <a:lnTo>
                                <a:pt x="1" y="111"/>
                              </a:lnTo>
                              <a:lnTo>
                                <a:pt x="3" y="121"/>
                              </a:lnTo>
                              <a:lnTo>
                                <a:pt x="8" y="130"/>
                              </a:lnTo>
                              <a:lnTo>
                                <a:pt x="12" y="135"/>
                              </a:lnTo>
                              <a:lnTo>
                                <a:pt x="15" y="140"/>
                              </a:lnTo>
                              <a:lnTo>
                                <a:pt x="19" y="145"/>
                              </a:lnTo>
                              <a:lnTo>
                                <a:pt x="24" y="148"/>
                              </a:lnTo>
                              <a:lnTo>
                                <a:pt x="30" y="152"/>
                              </a:lnTo>
                              <a:lnTo>
                                <a:pt x="36" y="155"/>
                              </a:lnTo>
                              <a:lnTo>
                                <a:pt x="43" y="158"/>
                              </a:lnTo>
                              <a:lnTo>
                                <a:pt x="50" y="159"/>
                              </a:lnTo>
                              <a:lnTo>
                                <a:pt x="56" y="160"/>
                              </a:lnTo>
                              <a:lnTo>
                                <a:pt x="62" y="160"/>
                              </a:lnTo>
                              <a:lnTo>
                                <a:pt x="68" y="159"/>
                              </a:lnTo>
                              <a:lnTo>
                                <a:pt x="73" y="158"/>
                              </a:lnTo>
                              <a:lnTo>
                                <a:pt x="81" y="154"/>
                              </a:lnTo>
                              <a:lnTo>
                                <a:pt x="90" y="149"/>
                              </a:lnTo>
                              <a:lnTo>
                                <a:pt x="96" y="143"/>
                              </a:lnTo>
                              <a:lnTo>
                                <a:pt x="100" y="137"/>
                              </a:lnTo>
                              <a:lnTo>
                                <a:pt x="102" y="133"/>
                              </a:lnTo>
                              <a:lnTo>
                                <a:pt x="101" y="129"/>
                              </a:lnTo>
                              <a:lnTo>
                                <a:pt x="100" y="127"/>
                              </a:lnTo>
                              <a:lnTo>
                                <a:pt x="98" y="127"/>
                              </a:lnTo>
                              <a:lnTo>
                                <a:pt x="96" y="125"/>
                              </a:lnTo>
                              <a:lnTo>
                                <a:pt x="94" y="127"/>
                              </a:lnTo>
                              <a:lnTo>
                                <a:pt x="87" y="128"/>
                              </a:lnTo>
                              <a:lnTo>
                                <a:pt x="80" y="129"/>
                              </a:lnTo>
                              <a:lnTo>
                                <a:pt x="75" y="129"/>
                              </a:lnTo>
                              <a:lnTo>
                                <a:pt x="71" y="129"/>
                              </a:lnTo>
                              <a:lnTo>
                                <a:pt x="66" y="127"/>
                              </a:lnTo>
                              <a:lnTo>
                                <a:pt x="62" y="124"/>
                              </a:lnTo>
                              <a:lnTo>
                                <a:pt x="60" y="122"/>
                              </a:lnTo>
                              <a:lnTo>
                                <a:pt x="59" y="117"/>
                              </a:lnTo>
                              <a:lnTo>
                                <a:pt x="59" y="113"/>
                              </a:lnTo>
                              <a:lnTo>
                                <a:pt x="60" y="108"/>
                              </a:lnTo>
                              <a:lnTo>
                                <a:pt x="62" y="104"/>
                              </a:lnTo>
                              <a:lnTo>
                                <a:pt x="66" y="101"/>
                              </a:lnTo>
                              <a:lnTo>
                                <a:pt x="71" y="98"/>
                              </a:lnTo>
                              <a:lnTo>
                                <a:pt x="77" y="96"/>
                              </a:lnTo>
                              <a:lnTo>
                                <a:pt x="87" y="94"/>
                              </a:lnTo>
                              <a:lnTo>
                                <a:pt x="97" y="94"/>
                              </a:lnTo>
                              <a:lnTo>
                                <a:pt x="108" y="95"/>
                              </a:lnTo>
                              <a:lnTo>
                                <a:pt x="121" y="96"/>
                              </a:lnTo>
                              <a:lnTo>
                                <a:pt x="136" y="98"/>
                              </a:lnTo>
                              <a:lnTo>
                                <a:pt x="150" y="100"/>
                              </a:lnTo>
                              <a:lnTo>
                                <a:pt x="174" y="106"/>
                              </a:lnTo>
                              <a:lnTo>
                                <a:pt x="198" y="110"/>
                              </a:lnTo>
                              <a:lnTo>
                                <a:pt x="211" y="111"/>
                              </a:lnTo>
                              <a:lnTo>
                                <a:pt x="225" y="110"/>
                              </a:lnTo>
                              <a:lnTo>
                                <a:pt x="239" y="108"/>
                              </a:lnTo>
                              <a:lnTo>
                                <a:pt x="254" y="106"/>
                              </a:lnTo>
                              <a:lnTo>
                                <a:pt x="269" y="101"/>
                              </a:lnTo>
                              <a:lnTo>
                                <a:pt x="284" y="94"/>
                              </a:lnTo>
                              <a:lnTo>
                                <a:pt x="297" y="86"/>
                              </a:lnTo>
                              <a:lnTo>
                                <a:pt x="309" y="75"/>
                              </a:lnTo>
                              <a:lnTo>
                                <a:pt x="318" y="64"/>
                              </a:lnTo>
                              <a:lnTo>
                                <a:pt x="328" y="53"/>
                              </a:lnTo>
                              <a:lnTo>
                                <a:pt x="335" y="41"/>
                              </a:lnTo>
                              <a:lnTo>
                                <a:pt x="341" y="30"/>
                              </a:lnTo>
                              <a:lnTo>
                                <a:pt x="343" y="25"/>
                              </a:lnTo>
                              <a:lnTo>
                                <a:pt x="347" y="16"/>
                              </a:lnTo>
                              <a:lnTo>
                                <a:pt x="349" y="10"/>
                              </a:lnTo>
                              <a:lnTo>
                                <a:pt x="350" y="5"/>
                              </a:lnTo>
                              <a:lnTo>
                                <a:pt x="350" y="1"/>
                              </a:lnTo>
                              <a:lnTo>
                                <a:pt x="347" y="0"/>
                              </a:lnTo>
                              <a:lnTo>
                                <a:pt x="347" y="0"/>
                              </a:lnTo>
                              <a:lnTo>
                                <a:pt x="344" y="1"/>
                              </a:lnTo>
                              <a:lnTo>
                                <a:pt x="337" y="7"/>
                              </a:lnTo>
                              <a:lnTo>
                                <a:pt x="327"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7"/>
                      <wps:cNvSpPr>
                        <a:spLocks noChangeAspect="1"/>
                      </wps:cNvSpPr>
                      <wps:spPr bwMode="auto">
                        <a:xfrm>
                          <a:off x="7538" y="984"/>
                          <a:ext cx="157" cy="231"/>
                        </a:xfrm>
                        <a:custGeom>
                          <a:avLst/>
                          <a:gdLst>
                            <a:gd name="T0" fmla="*/ 75 w 314"/>
                            <a:gd name="T1" fmla="*/ 356 h 462"/>
                            <a:gd name="T2" fmla="*/ 74 w 314"/>
                            <a:gd name="T3" fmla="*/ 322 h 462"/>
                            <a:gd name="T4" fmla="*/ 88 w 314"/>
                            <a:gd name="T5" fmla="*/ 274 h 462"/>
                            <a:gd name="T6" fmla="*/ 122 w 314"/>
                            <a:gd name="T7" fmla="*/ 220 h 462"/>
                            <a:gd name="T8" fmla="*/ 154 w 314"/>
                            <a:gd name="T9" fmla="*/ 183 h 462"/>
                            <a:gd name="T10" fmla="*/ 175 w 314"/>
                            <a:gd name="T11" fmla="*/ 151 h 462"/>
                            <a:gd name="T12" fmla="*/ 181 w 314"/>
                            <a:gd name="T13" fmla="*/ 121 h 462"/>
                            <a:gd name="T14" fmla="*/ 174 w 314"/>
                            <a:gd name="T15" fmla="*/ 79 h 462"/>
                            <a:gd name="T16" fmla="*/ 170 w 314"/>
                            <a:gd name="T17" fmla="*/ 37 h 462"/>
                            <a:gd name="T18" fmla="*/ 175 w 314"/>
                            <a:gd name="T19" fmla="*/ 25 h 462"/>
                            <a:gd name="T20" fmla="*/ 192 w 314"/>
                            <a:gd name="T21" fmla="*/ 4 h 462"/>
                            <a:gd name="T22" fmla="*/ 192 w 314"/>
                            <a:gd name="T23" fmla="*/ 1 h 462"/>
                            <a:gd name="T24" fmla="*/ 177 w 314"/>
                            <a:gd name="T25" fmla="*/ 1 h 462"/>
                            <a:gd name="T26" fmla="*/ 156 w 314"/>
                            <a:gd name="T27" fmla="*/ 15 h 462"/>
                            <a:gd name="T28" fmla="*/ 136 w 314"/>
                            <a:gd name="T29" fmla="*/ 36 h 462"/>
                            <a:gd name="T30" fmla="*/ 129 w 314"/>
                            <a:gd name="T31" fmla="*/ 55 h 462"/>
                            <a:gd name="T32" fmla="*/ 130 w 314"/>
                            <a:gd name="T33" fmla="*/ 79 h 462"/>
                            <a:gd name="T34" fmla="*/ 129 w 314"/>
                            <a:gd name="T35" fmla="*/ 119 h 462"/>
                            <a:gd name="T36" fmla="*/ 122 w 314"/>
                            <a:gd name="T37" fmla="*/ 134 h 462"/>
                            <a:gd name="T38" fmla="*/ 100 w 314"/>
                            <a:gd name="T39" fmla="*/ 155 h 462"/>
                            <a:gd name="T40" fmla="*/ 46 w 314"/>
                            <a:gd name="T41" fmla="*/ 191 h 462"/>
                            <a:gd name="T42" fmla="*/ 25 w 314"/>
                            <a:gd name="T43" fmla="*/ 212 h 462"/>
                            <a:gd name="T44" fmla="*/ 5 w 314"/>
                            <a:gd name="T45" fmla="*/ 246 h 462"/>
                            <a:gd name="T46" fmla="*/ 0 w 314"/>
                            <a:gd name="T47" fmla="*/ 284 h 462"/>
                            <a:gd name="T48" fmla="*/ 3 w 314"/>
                            <a:gd name="T49" fmla="*/ 314 h 462"/>
                            <a:gd name="T50" fmla="*/ 12 w 314"/>
                            <a:gd name="T51" fmla="*/ 349 h 462"/>
                            <a:gd name="T52" fmla="*/ 33 w 314"/>
                            <a:gd name="T53" fmla="*/ 390 h 462"/>
                            <a:gd name="T54" fmla="*/ 69 w 314"/>
                            <a:gd name="T55" fmla="*/ 427 h 462"/>
                            <a:gd name="T56" fmla="*/ 104 w 314"/>
                            <a:gd name="T57" fmla="*/ 447 h 462"/>
                            <a:gd name="T58" fmla="*/ 139 w 314"/>
                            <a:gd name="T59" fmla="*/ 457 h 462"/>
                            <a:gd name="T60" fmla="*/ 174 w 314"/>
                            <a:gd name="T61" fmla="*/ 462 h 462"/>
                            <a:gd name="T62" fmla="*/ 203 w 314"/>
                            <a:gd name="T63" fmla="*/ 459 h 462"/>
                            <a:gd name="T64" fmla="*/ 225 w 314"/>
                            <a:gd name="T65" fmla="*/ 451 h 462"/>
                            <a:gd name="T66" fmla="*/ 248 w 314"/>
                            <a:gd name="T67" fmla="*/ 435 h 462"/>
                            <a:gd name="T68" fmla="*/ 270 w 314"/>
                            <a:gd name="T69" fmla="*/ 405 h 462"/>
                            <a:gd name="T70" fmla="*/ 281 w 314"/>
                            <a:gd name="T71" fmla="*/ 373 h 462"/>
                            <a:gd name="T72" fmla="*/ 278 w 314"/>
                            <a:gd name="T73" fmla="*/ 338 h 462"/>
                            <a:gd name="T74" fmla="*/ 258 w 314"/>
                            <a:gd name="T75" fmla="*/ 281 h 462"/>
                            <a:gd name="T76" fmla="*/ 240 w 314"/>
                            <a:gd name="T77" fmla="*/ 236 h 462"/>
                            <a:gd name="T78" fmla="*/ 235 w 314"/>
                            <a:gd name="T79" fmla="*/ 201 h 462"/>
                            <a:gd name="T80" fmla="*/ 240 w 314"/>
                            <a:gd name="T81" fmla="*/ 183 h 462"/>
                            <a:gd name="T82" fmla="*/ 252 w 314"/>
                            <a:gd name="T83" fmla="*/ 174 h 462"/>
                            <a:gd name="T84" fmla="*/ 276 w 314"/>
                            <a:gd name="T85" fmla="*/ 177 h 462"/>
                            <a:gd name="T86" fmla="*/ 295 w 314"/>
                            <a:gd name="T87" fmla="*/ 186 h 462"/>
                            <a:gd name="T88" fmla="*/ 311 w 314"/>
                            <a:gd name="T89" fmla="*/ 184 h 462"/>
                            <a:gd name="T90" fmla="*/ 314 w 314"/>
                            <a:gd name="T91" fmla="*/ 174 h 462"/>
                            <a:gd name="T92" fmla="*/ 311 w 314"/>
                            <a:gd name="T93" fmla="*/ 165 h 462"/>
                            <a:gd name="T94" fmla="*/ 287 w 314"/>
                            <a:gd name="T95" fmla="*/ 146 h 462"/>
                            <a:gd name="T96" fmla="*/ 263 w 314"/>
                            <a:gd name="T97" fmla="*/ 140 h 462"/>
                            <a:gd name="T98" fmla="*/ 236 w 314"/>
                            <a:gd name="T99" fmla="*/ 143 h 462"/>
                            <a:gd name="T100" fmla="*/ 217 w 314"/>
                            <a:gd name="T101" fmla="*/ 151 h 462"/>
                            <a:gd name="T102" fmla="*/ 188 w 314"/>
                            <a:gd name="T103" fmla="*/ 178 h 462"/>
                            <a:gd name="T104" fmla="*/ 177 w 314"/>
                            <a:gd name="T105" fmla="*/ 199 h 462"/>
                            <a:gd name="T106" fmla="*/ 175 w 314"/>
                            <a:gd name="T107" fmla="*/ 227 h 462"/>
                            <a:gd name="T108" fmla="*/ 183 w 314"/>
                            <a:gd name="T109" fmla="*/ 262 h 462"/>
                            <a:gd name="T110" fmla="*/ 204 w 314"/>
                            <a:gd name="T111" fmla="*/ 305 h 462"/>
                            <a:gd name="T112" fmla="*/ 217 w 314"/>
                            <a:gd name="T113" fmla="*/ 354 h 462"/>
                            <a:gd name="T114" fmla="*/ 215 w 314"/>
                            <a:gd name="T115" fmla="*/ 396 h 462"/>
                            <a:gd name="T116" fmla="*/ 198 w 314"/>
                            <a:gd name="T117" fmla="*/ 421 h 462"/>
                            <a:gd name="T118" fmla="*/ 174 w 314"/>
                            <a:gd name="T119" fmla="*/ 434 h 462"/>
                            <a:gd name="T120" fmla="*/ 145 w 314"/>
                            <a:gd name="T121" fmla="*/ 435 h 462"/>
                            <a:gd name="T122" fmla="*/ 117 w 314"/>
                            <a:gd name="T123" fmla="*/ 423 h 462"/>
                            <a:gd name="T124" fmla="*/ 92 w 314"/>
                            <a:gd name="T125" fmla="*/ 397 h 4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314" h="462">
                              <a:moveTo>
                                <a:pt x="80" y="372"/>
                              </a:moveTo>
                              <a:lnTo>
                                <a:pt x="76" y="364"/>
                              </a:lnTo>
                              <a:lnTo>
                                <a:pt x="75" y="356"/>
                              </a:lnTo>
                              <a:lnTo>
                                <a:pt x="74" y="348"/>
                              </a:lnTo>
                              <a:lnTo>
                                <a:pt x="73" y="339"/>
                              </a:lnTo>
                              <a:lnTo>
                                <a:pt x="74" y="322"/>
                              </a:lnTo>
                              <a:lnTo>
                                <a:pt x="77" y="307"/>
                              </a:lnTo>
                              <a:lnTo>
                                <a:pt x="82" y="290"/>
                              </a:lnTo>
                              <a:lnTo>
                                <a:pt x="88" y="274"/>
                              </a:lnTo>
                              <a:lnTo>
                                <a:pt x="97" y="260"/>
                              </a:lnTo>
                              <a:lnTo>
                                <a:pt x="104" y="245"/>
                              </a:lnTo>
                              <a:lnTo>
                                <a:pt x="122" y="220"/>
                              </a:lnTo>
                              <a:lnTo>
                                <a:pt x="138" y="201"/>
                              </a:lnTo>
                              <a:lnTo>
                                <a:pt x="150" y="187"/>
                              </a:lnTo>
                              <a:lnTo>
                                <a:pt x="154" y="183"/>
                              </a:lnTo>
                              <a:lnTo>
                                <a:pt x="163" y="172"/>
                              </a:lnTo>
                              <a:lnTo>
                                <a:pt x="169" y="161"/>
                              </a:lnTo>
                              <a:lnTo>
                                <a:pt x="175" y="151"/>
                              </a:lnTo>
                              <a:lnTo>
                                <a:pt x="179" y="140"/>
                              </a:lnTo>
                              <a:lnTo>
                                <a:pt x="180" y="131"/>
                              </a:lnTo>
                              <a:lnTo>
                                <a:pt x="181" y="121"/>
                              </a:lnTo>
                              <a:lnTo>
                                <a:pt x="181" y="110"/>
                              </a:lnTo>
                              <a:lnTo>
                                <a:pt x="179" y="101"/>
                              </a:lnTo>
                              <a:lnTo>
                                <a:pt x="174" y="79"/>
                              </a:lnTo>
                              <a:lnTo>
                                <a:pt x="169" y="57"/>
                              </a:lnTo>
                              <a:lnTo>
                                <a:pt x="169" y="47"/>
                              </a:lnTo>
                              <a:lnTo>
                                <a:pt x="170" y="37"/>
                              </a:lnTo>
                              <a:lnTo>
                                <a:pt x="171" y="33"/>
                              </a:lnTo>
                              <a:lnTo>
                                <a:pt x="173" y="29"/>
                              </a:lnTo>
                              <a:lnTo>
                                <a:pt x="175" y="25"/>
                              </a:lnTo>
                              <a:lnTo>
                                <a:pt x="177" y="21"/>
                              </a:lnTo>
                              <a:lnTo>
                                <a:pt x="187" y="10"/>
                              </a:lnTo>
                              <a:lnTo>
                                <a:pt x="192" y="4"/>
                              </a:lnTo>
                              <a:lnTo>
                                <a:pt x="193" y="3"/>
                              </a:lnTo>
                              <a:lnTo>
                                <a:pt x="193" y="1"/>
                              </a:lnTo>
                              <a:lnTo>
                                <a:pt x="192" y="1"/>
                              </a:lnTo>
                              <a:lnTo>
                                <a:pt x="191" y="0"/>
                              </a:lnTo>
                              <a:lnTo>
                                <a:pt x="187" y="0"/>
                              </a:lnTo>
                              <a:lnTo>
                                <a:pt x="177" y="1"/>
                              </a:lnTo>
                              <a:lnTo>
                                <a:pt x="171" y="4"/>
                              </a:lnTo>
                              <a:lnTo>
                                <a:pt x="164" y="8"/>
                              </a:lnTo>
                              <a:lnTo>
                                <a:pt x="156" y="15"/>
                              </a:lnTo>
                              <a:lnTo>
                                <a:pt x="146" y="24"/>
                              </a:lnTo>
                              <a:lnTo>
                                <a:pt x="141" y="30"/>
                              </a:lnTo>
                              <a:lnTo>
                                <a:pt x="136" y="36"/>
                              </a:lnTo>
                              <a:lnTo>
                                <a:pt x="134" y="42"/>
                              </a:lnTo>
                              <a:lnTo>
                                <a:pt x="132" y="49"/>
                              </a:lnTo>
                              <a:lnTo>
                                <a:pt x="129" y="55"/>
                              </a:lnTo>
                              <a:lnTo>
                                <a:pt x="129" y="62"/>
                              </a:lnTo>
                              <a:lnTo>
                                <a:pt x="129" y="71"/>
                              </a:lnTo>
                              <a:lnTo>
                                <a:pt x="130" y="79"/>
                              </a:lnTo>
                              <a:lnTo>
                                <a:pt x="132" y="97"/>
                              </a:lnTo>
                              <a:lnTo>
                                <a:pt x="130" y="113"/>
                              </a:lnTo>
                              <a:lnTo>
                                <a:pt x="129" y="119"/>
                              </a:lnTo>
                              <a:lnTo>
                                <a:pt x="127" y="125"/>
                              </a:lnTo>
                              <a:lnTo>
                                <a:pt x="124" y="130"/>
                              </a:lnTo>
                              <a:lnTo>
                                <a:pt x="122" y="134"/>
                              </a:lnTo>
                              <a:lnTo>
                                <a:pt x="116" y="142"/>
                              </a:lnTo>
                              <a:lnTo>
                                <a:pt x="109" y="149"/>
                              </a:lnTo>
                              <a:lnTo>
                                <a:pt x="100" y="155"/>
                              </a:lnTo>
                              <a:lnTo>
                                <a:pt x="91" y="161"/>
                              </a:lnTo>
                              <a:lnTo>
                                <a:pt x="69" y="175"/>
                              </a:lnTo>
                              <a:lnTo>
                                <a:pt x="46" y="191"/>
                              </a:lnTo>
                              <a:lnTo>
                                <a:pt x="38" y="197"/>
                              </a:lnTo>
                              <a:lnTo>
                                <a:pt x="31" y="204"/>
                              </a:lnTo>
                              <a:lnTo>
                                <a:pt x="25" y="212"/>
                              </a:lnTo>
                              <a:lnTo>
                                <a:pt x="20" y="219"/>
                              </a:lnTo>
                              <a:lnTo>
                                <a:pt x="11" y="232"/>
                              </a:lnTo>
                              <a:lnTo>
                                <a:pt x="5" y="246"/>
                              </a:lnTo>
                              <a:lnTo>
                                <a:pt x="2" y="260"/>
                              </a:lnTo>
                              <a:lnTo>
                                <a:pt x="0" y="273"/>
                              </a:lnTo>
                              <a:lnTo>
                                <a:pt x="0" y="284"/>
                              </a:lnTo>
                              <a:lnTo>
                                <a:pt x="0" y="293"/>
                              </a:lnTo>
                              <a:lnTo>
                                <a:pt x="0" y="299"/>
                              </a:lnTo>
                              <a:lnTo>
                                <a:pt x="3" y="314"/>
                              </a:lnTo>
                              <a:lnTo>
                                <a:pt x="5" y="325"/>
                              </a:lnTo>
                              <a:lnTo>
                                <a:pt x="8" y="335"/>
                              </a:lnTo>
                              <a:lnTo>
                                <a:pt x="12" y="349"/>
                              </a:lnTo>
                              <a:lnTo>
                                <a:pt x="19" y="362"/>
                              </a:lnTo>
                              <a:lnTo>
                                <a:pt x="25" y="375"/>
                              </a:lnTo>
                              <a:lnTo>
                                <a:pt x="33" y="390"/>
                              </a:lnTo>
                              <a:lnTo>
                                <a:pt x="44" y="403"/>
                              </a:lnTo>
                              <a:lnTo>
                                <a:pt x="56" y="416"/>
                              </a:lnTo>
                              <a:lnTo>
                                <a:pt x="69" y="427"/>
                              </a:lnTo>
                              <a:lnTo>
                                <a:pt x="86" y="438"/>
                              </a:lnTo>
                              <a:lnTo>
                                <a:pt x="94" y="443"/>
                              </a:lnTo>
                              <a:lnTo>
                                <a:pt x="104" y="447"/>
                              </a:lnTo>
                              <a:lnTo>
                                <a:pt x="115" y="451"/>
                              </a:lnTo>
                              <a:lnTo>
                                <a:pt x="126" y="455"/>
                              </a:lnTo>
                              <a:lnTo>
                                <a:pt x="139" y="457"/>
                              </a:lnTo>
                              <a:lnTo>
                                <a:pt x="151" y="459"/>
                              </a:lnTo>
                              <a:lnTo>
                                <a:pt x="163" y="462"/>
                              </a:lnTo>
                              <a:lnTo>
                                <a:pt x="174" y="462"/>
                              </a:lnTo>
                              <a:lnTo>
                                <a:pt x="183" y="462"/>
                              </a:lnTo>
                              <a:lnTo>
                                <a:pt x="193" y="461"/>
                              </a:lnTo>
                              <a:lnTo>
                                <a:pt x="203" y="459"/>
                              </a:lnTo>
                              <a:lnTo>
                                <a:pt x="211" y="457"/>
                              </a:lnTo>
                              <a:lnTo>
                                <a:pt x="218" y="455"/>
                              </a:lnTo>
                              <a:lnTo>
                                <a:pt x="225" y="451"/>
                              </a:lnTo>
                              <a:lnTo>
                                <a:pt x="231" y="447"/>
                              </a:lnTo>
                              <a:lnTo>
                                <a:pt x="237" y="444"/>
                              </a:lnTo>
                              <a:lnTo>
                                <a:pt x="248" y="435"/>
                              </a:lnTo>
                              <a:lnTo>
                                <a:pt x="257" y="426"/>
                              </a:lnTo>
                              <a:lnTo>
                                <a:pt x="264" y="415"/>
                              </a:lnTo>
                              <a:lnTo>
                                <a:pt x="270" y="405"/>
                              </a:lnTo>
                              <a:lnTo>
                                <a:pt x="274" y="396"/>
                              </a:lnTo>
                              <a:lnTo>
                                <a:pt x="277" y="386"/>
                              </a:lnTo>
                              <a:lnTo>
                                <a:pt x="281" y="373"/>
                              </a:lnTo>
                              <a:lnTo>
                                <a:pt x="281" y="368"/>
                              </a:lnTo>
                              <a:lnTo>
                                <a:pt x="281" y="352"/>
                              </a:lnTo>
                              <a:lnTo>
                                <a:pt x="278" y="338"/>
                              </a:lnTo>
                              <a:lnTo>
                                <a:pt x="275" y="322"/>
                              </a:lnTo>
                              <a:lnTo>
                                <a:pt x="269" y="308"/>
                              </a:lnTo>
                              <a:lnTo>
                                <a:pt x="258" y="281"/>
                              </a:lnTo>
                              <a:lnTo>
                                <a:pt x="250" y="263"/>
                              </a:lnTo>
                              <a:lnTo>
                                <a:pt x="245" y="249"/>
                              </a:lnTo>
                              <a:lnTo>
                                <a:pt x="240" y="236"/>
                              </a:lnTo>
                              <a:lnTo>
                                <a:pt x="236" y="222"/>
                              </a:lnTo>
                              <a:lnTo>
                                <a:pt x="234" y="209"/>
                              </a:lnTo>
                              <a:lnTo>
                                <a:pt x="235" y="201"/>
                              </a:lnTo>
                              <a:lnTo>
                                <a:pt x="235" y="193"/>
                              </a:lnTo>
                              <a:lnTo>
                                <a:pt x="237" y="187"/>
                              </a:lnTo>
                              <a:lnTo>
                                <a:pt x="240" y="183"/>
                              </a:lnTo>
                              <a:lnTo>
                                <a:pt x="243" y="179"/>
                              </a:lnTo>
                              <a:lnTo>
                                <a:pt x="248" y="177"/>
                              </a:lnTo>
                              <a:lnTo>
                                <a:pt x="252" y="174"/>
                              </a:lnTo>
                              <a:lnTo>
                                <a:pt x="257" y="174"/>
                              </a:lnTo>
                              <a:lnTo>
                                <a:pt x="266" y="174"/>
                              </a:lnTo>
                              <a:lnTo>
                                <a:pt x="276" y="177"/>
                              </a:lnTo>
                              <a:lnTo>
                                <a:pt x="283" y="180"/>
                              </a:lnTo>
                              <a:lnTo>
                                <a:pt x="289" y="183"/>
                              </a:lnTo>
                              <a:lnTo>
                                <a:pt x="295" y="186"/>
                              </a:lnTo>
                              <a:lnTo>
                                <a:pt x="301" y="187"/>
                              </a:lnTo>
                              <a:lnTo>
                                <a:pt x="306" y="187"/>
                              </a:lnTo>
                              <a:lnTo>
                                <a:pt x="311" y="184"/>
                              </a:lnTo>
                              <a:lnTo>
                                <a:pt x="313" y="181"/>
                              </a:lnTo>
                              <a:lnTo>
                                <a:pt x="314" y="178"/>
                              </a:lnTo>
                              <a:lnTo>
                                <a:pt x="314" y="174"/>
                              </a:lnTo>
                              <a:lnTo>
                                <a:pt x="314" y="171"/>
                              </a:lnTo>
                              <a:lnTo>
                                <a:pt x="312" y="166"/>
                              </a:lnTo>
                              <a:lnTo>
                                <a:pt x="311" y="165"/>
                              </a:lnTo>
                              <a:lnTo>
                                <a:pt x="302" y="156"/>
                              </a:lnTo>
                              <a:lnTo>
                                <a:pt x="295" y="150"/>
                              </a:lnTo>
                              <a:lnTo>
                                <a:pt x="287" y="146"/>
                              </a:lnTo>
                              <a:lnTo>
                                <a:pt x="278" y="143"/>
                              </a:lnTo>
                              <a:lnTo>
                                <a:pt x="271" y="140"/>
                              </a:lnTo>
                              <a:lnTo>
                                <a:pt x="263" y="140"/>
                              </a:lnTo>
                              <a:lnTo>
                                <a:pt x="256" y="140"/>
                              </a:lnTo>
                              <a:lnTo>
                                <a:pt x="248" y="140"/>
                              </a:lnTo>
                              <a:lnTo>
                                <a:pt x="236" y="143"/>
                              </a:lnTo>
                              <a:lnTo>
                                <a:pt x="227" y="146"/>
                              </a:lnTo>
                              <a:lnTo>
                                <a:pt x="219" y="150"/>
                              </a:lnTo>
                              <a:lnTo>
                                <a:pt x="217" y="151"/>
                              </a:lnTo>
                              <a:lnTo>
                                <a:pt x="205" y="161"/>
                              </a:lnTo>
                              <a:lnTo>
                                <a:pt x="193" y="172"/>
                              </a:lnTo>
                              <a:lnTo>
                                <a:pt x="188" y="178"/>
                              </a:lnTo>
                              <a:lnTo>
                                <a:pt x="183" y="184"/>
                              </a:lnTo>
                              <a:lnTo>
                                <a:pt x="180" y="191"/>
                              </a:lnTo>
                              <a:lnTo>
                                <a:pt x="177" y="199"/>
                              </a:lnTo>
                              <a:lnTo>
                                <a:pt x="176" y="208"/>
                              </a:lnTo>
                              <a:lnTo>
                                <a:pt x="175" y="218"/>
                              </a:lnTo>
                              <a:lnTo>
                                <a:pt x="175" y="227"/>
                              </a:lnTo>
                              <a:lnTo>
                                <a:pt x="176" y="238"/>
                              </a:lnTo>
                              <a:lnTo>
                                <a:pt x="180" y="250"/>
                              </a:lnTo>
                              <a:lnTo>
                                <a:pt x="183" y="262"/>
                              </a:lnTo>
                              <a:lnTo>
                                <a:pt x="189" y="275"/>
                              </a:lnTo>
                              <a:lnTo>
                                <a:pt x="197" y="290"/>
                              </a:lnTo>
                              <a:lnTo>
                                <a:pt x="204" y="305"/>
                              </a:lnTo>
                              <a:lnTo>
                                <a:pt x="210" y="321"/>
                              </a:lnTo>
                              <a:lnTo>
                                <a:pt x="215" y="337"/>
                              </a:lnTo>
                              <a:lnTo>
                                <a:pt x="217" y="354"/>
                              </a:lnTo>
                              <a:lnTo>
                                <a:pt x="218" y="368"/>
                              </a:lnTo>
                              <a:lnTo>
                                <a:pt x="217" y="382"/>
                              </a:lnTo>
                              <a:lnTo>
                                <a:pt x="215" y="396"/>
                              </a:lnTo>
                              <a:lnTo>
                                <a:pt x="210" y="407"/>
                              </a:lnTo>
                              <a:lnTo>
                                <a:pt x="204" y="415"/>
                              </a:lnTo>
                              <a:lnTo>
                                <a:pt x="198" y="421"/>
                              </a:lnTo>
                              <a:lnTo>
                                <a:pt x="189" y="427"/>
                              </a:lnTo>
                              <a:lnTo>
                                <a:pt x="182" y="432"/>
                              </a:lnTo>
                              <a:lnTo>
                                <a:pt x="174" y="434"/>
                              </a:lnTo>
                              <a:lnTo>
                                <a:pt x="164" y="437"/>
                              </a:lnTo>
                              <a:lnTo>
                                <a:pt x="154" y="437"/>
                              </a:lnTo>
                              <a:lnTo>
                                <a:pt x="145" y="435"/>
                              </a:lnTo>
                              <a:lnTo>
                                <a:pt x="135" y="433"/>
                              </a:lnTo>
                              <a:lnTo>
                                <a:pt x="127" y="428"/>
                              </a:lnTo>
                              <a:lnTo>
                                <a:pt x="117" y="423"/>
                              </a:lnTo>
                              <a:lnTo>
                                <a:pt x="109" y="416"/>
                              </a:lnTo>
                              <a:lnTo>
                                <a:pt x="100" y="408"/>
                              </a:lnTo>
                              <a:lnTo>
                                <a:pt x="92" y="397"/>
                              </a:lnTo>
                              <a:lnTo>
                                <a:pt x="86" y="385"/>
                              </a:lnTo>
                              <a:lnTo>
                                <a:pt x="80" y="3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18"/>
                      <wps:cNvSpPr>
                        <a:spLocks noChangeAspect="1"/>
                      </wps:cNvSpPr>
                      <wps:spPr bwMode="auto">
                        <a:xfrm>
                          <a:off x="7438" y="1135"/>
                          <a:ext cx="518" cy="284"/>
                        </a:xfrm>
                        <a:custGeom>
                          <a:avLst/>
                          <a:gdLst>
                            <a:gd name="T0" fmla="*/ 1030 w 1034"/>
                            <a:gd name="T1" fmla="*/ 344 h 568"/>
                            <a:gd name="T2" fmla="*/ 1013 w 1034"/>
                            <a:gd name="T3" fmla="*/ 336 h 568"/>
                            <a:gd name="T4" fmla="*/ 653 w 1034"/>
                            <a:gd name="T5" fmla="*/ 279 h 568"/>
                            <a:gd name="T6" fmla="*/ 410 w 1034"/>
                            <a:gd name="T7" fmla="*/ 241 h 568"/>
                            <a:gd name="T8" fmla="*/ 363 w 1034"/>
                            <a:gd name="T9" fmla="*/ 232 h 568"/>
                            <a:gd name="T10" fmla="*/ 315 w 1034"/>
                            <a:gd name="T11" fmla="*/ 216 h 568"/>
                            <a:gd name="T12" fmla="*/ 276 w 1034"/>
                            <a:gd name="T13" fmla="*/ 197 h 568"/>
                            <a:gd name="T14" fmla="*/ 245 w 1034"/>
                            <a:gd name="T15" fmla="*/ 174 h 568"/>
                            <a:gd name="T16" fmla="*/ 221 w 1034"/>
                            <a:gd name="T17" fmla="*/ 149 h 568"/>
                            <a:gd name="T18" fmla="*/ 191 w 1034"/>
                            <a:gd name="T19" fmla="*/ 98 h 568"/>
                            <a:gd name="T20" fmla="*/ 179 w 1034"/>
                            <a:gd name="T21" fmla="*/ 58 h 568"/>
                            <a:gd name="T22" fmla="*/ 174 w 1034"/>
                            <a:gd name="T23" fmla="*/ 21 h 568"/>
                            <a:gd name="T24" fmla="*/ 171 w 1034"/>
                            <a:gd name="T25" fmla="*/ 5 h 568"/>
                            <a:gd name="T26" fmla="*/ 165 w 1034"/>
                            <a:gd name="T27" fmla="*/ 0 h 568"/>
                            <a:gd name="T28" fmla="*/ 157 w 1034"/>
                            <a:gd name="T29" fmla="*/ 17 h 568"/>
                            <a:gd name="T30" fmla="*/ 157 w 1034"/>
                            <a:gd name="T31" fmla="*/ 64 h 568"/>
                            <a:gd name="T32" fmla="*/ 162 w 1034"/>
                            <a:gd name="T33" fmla="*/ 109 h 568"/>
                            <a:gd name="T34" fmla="*/ 173 w 1034"/>
                            <a:gd name="T35" fmla="*/ 149 h 568"/>
                            <a:gd name="T36" fmla="*/ 197 w 1034"/>
                            <a:gd name="T37" fmla="*/ 202 h 568"/>
                            <a:gd name="T38" fmla="*/ 231 w 1034"/>
                            <a:gd name="T39" fmla="*/ 247 h 568"/>
                            <a:gd name="T40" fmla="*/ 262 w 1034"/>
                            <a:gd name="T41" fmla="*/ 272 h 568"/>
                            <a:gd name="T42" fmla="*/ 299 w 1034"/>
                            <a:gd name="T43" fmla="*/ 292 h 568"/>
                            <a:gd name="T44" fmla="*/ 384 w 1034"/>
                            <a:gd name="T45" fmla="*/ 348 h 568"/>
                            <a:gd name="T46" fmla="*/ 408 w 1034"/>
                            <a:gd name="T47" fmla="*/ 374 h 568"/>
                            <a:gd name="T48" fmla="*/ 417 w 1034"/>
                            <a:gd name="T49" fmla="*/ 399 h 568"/>
                            <a:gd name="T50" fmla="*/ 418 w 1034"/>
                            <a:gd name="T51" fmla="*/ 428 h 568"/>
                            <a:gd name="T52" fmla="*/ 408 w 1034"/>
                            <a:gd name="T53" fmla="*/ 461 h 568"/>
                            <a:gd name="T54" fmla="*/ 386 w 1034"/>
                            <a:gd name="T55" fmla="*/ 486 h 568"/>
                            <a:gd name="T56" fmla="*/ 359 w 1034"/>
                            <a:gd name="T57" fmla="*/ 504 h 568"/>
                            <a:gd name="T58" fmla="*/ 326 w 1034"/>
                            <a:gd name="T59" fmla="*/ 517 h 568"/>
                            <a:gd name="T60" fmla="*/ 299 w 1034"/>
                            <a:gd name="T61" fmla="*/ 516 h 568"/>
                            <a:gd name="T62" fmla="*/ 298 w 1034"/>
                            <a:gd name="T63" fmla="*/ 513 h 568"/>
                            <a:gd name="T64" fmla="*/ 310 w 1034"/>
                            <a:gd name="T65" fmla="*/ 504 h 568"/>
                            <a:gd name="T66" fmla="*/ 323 w 1034"/>
                            <a:gd name="T67" fmla="*/ 492 h 568"/>
                            <a:gd name="T68" fmla="*/ 334 w 1034"/>
                            <a:gd name="T69" fmla="*/ 469 h 568"/>
                            <a:gd name="T70" fmla="*/ 334 w 1034"/>
                            <a:gd name="T71" fmla="*/ 440 h 568"/>
                            <a:gd name="T72" fmla="*/ 322 w 1034"/>
                            <a:gd name="T73" fmla="*/ 405 h 568"/>
                            <a:gd name="T74" fmla="*/ 296 w 1034"/>
                            <a:gd name="T75" fmla="*/ 368 h 568"/>
                            <a:gd name="T76" fmla="*/ 256 w 1034"/>
                            <a:gd name="T77" fmla="*/ 337 h 568"/>
                            <a:gd name="T78" fmla="*/ 216 w 1034"/>
                            <a:gd name="T79" fmla="*/ 306 h 568"/>
                            <a:gd name="T80" fmla="*/ 189 w 1034"/>
                            <a:gd name="T81" fmla="*/ 277 h 568"/>
                            <a:gd name="T82" fmla="*/ 108 w 1034"/>
                            <a:gd name="T83" fmla="*/ 318 h 568"/>
                            <a:gd name="T84" fmla="*/ 70 w 1034"/>
                            <a:gd name="T85" fmla="*/ 344 h 568"/>
                            <a:gd name="T86" fmla="*/ 32 w 1034"/>
                            <a:gd name="T87" fmla="*/ 383 h 568"/>
                            <a:gd name="T88" fmla="*/ 8 w 1034"/>
                            <a:gd name="T89" fmla="*/ 427 h 568"/>
                            <a:gd name="T90" fmla="*/ 0 w 1034"/>
                            <a:gd name="T91" fmla="*/ 478 h 568"/>
                            <a:gd name="T92" fmla="*/ 5 w 1034"/>
                            <a:gd name="T93" fmla="*/ 516 h 568"/>
                            <a:gd name="T94" fmla="*/ 18 w 1034"/>
                            <a:gd name="T95" fmla="*/ 535 h 568"/>
                            <a:gd name="T96" fmla="*/ 36 w 1034"/>
                            <a:gd name="T97" fmla="*/ 545 h 568"/>
                            <a:gd name="T98" fmla="*/ 77 w 1034"/>
                            <a:gd name="T99" fmla="*/ 552 h 568"/>
                            <a:gd name="T100" fmla="*/ 174 w 1034"/>
                            <a:gd name="T101" fmla="*/ 562 h 568"/>
                            <a:gd name="T102" fmla="*/ 340 w 1034"/>
                            <a:gd name="T103" fmla="*/ 568 h 568"/>
                            <a:gd name="T104" fmla="*/ 486 w 1034"/>
                            <a:gd name="T105" fmla="*/ 561 h 568"/>
                            <a:gd name="T106" fmla="*/ 612 w 1034"/>
                            <a:gd name="T107" fmla="*/ 544 h 568"/>
                            <a:gd name="T108" fmla="*/ 720 w 1034"/>
                            <a:gd name="T109" fmla="*/ 521 h 568"/>
                            <a:gd name="T110" fmla="*/ 811 w 1034"/>
                            <a:gd name="T111" fmla="*/ 492 h 568"/>
                            <a:gd name="T112" fmla="*/ 884 w 1034"/>
                            <a:gd name="T113" fmla="*/ 462 h 568"/>
                            <a:gd name="T114" fmla="*/ 969 w 1034"/>
                            <a:gd name="T115" fmla="*/ 416 h 568"/>
                            <a:gd name="T116" fmla="*/ 1018 w 1034"/>
                            <a:gd name="T117" fmla="*/ 381 h 568"/>
                            <a:gd name="T118" fmla="*/ 1028 w 1034"/>
                            <a:gd name="T119" fmla="*/ 369 h 568"/>
                            <a:gd name="T120" fmla="*/ 1034 w 1034"/>
                            <a:gd name="T121" fmla="*/ 355 h 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034" h="568">
                              <a:moveTo>
                                <a:pt x="1033" y="350"/>
                              </a:moveTo>
                              <a:lnTo>
                                <a:pt x="1032" y="348"/>
                              </a:lnTo>
                              <a:lnTo>
                                <a:pt x="1030" y="344"/>
                              </a:lnTo>
                              <a:lnTo>
                                <a:pt x="1027" y="342"/>
                              </a:lnTo>
                              <a:lnTo>
                                <a:pt x="1024" y="340"/>
                              </a:lnTo>
                              <a:lnTo>
                                <a:pt x="1013" y="336"/>
                              </a:lnTo>
                              <a:lnTo>
                                <a:pt x="998" y="333"/>
                              </a:lnTo>
                              <a:lnTo>
                                <a:pt x="803" y="303"/>
                              </a:lnTo>
                              <a:lnTo>
                                <a:pt x="653" y="279"/>
                              </a:lnTo>
                              <a:lnTo>
                                <a:pt x="541" y="262"/>
                              </a:lnTo>
                              <a:lnTo>
                                <a:pt x="462" y="249"/>
                              </a:lnTo>
                              <a:lnTo>
                                <a:pt x="410" y="241"/>
                              </a:lnTo>
                              <a:lnTo>
                                <a:pt x="380" y="236"/>
                              </a:lnTo>
                              <a:lnTo>
                                <a:pt x="367" y="233"/>
                              </a:lnTo>
                              <a:lnTo>
                                <a:pt x="363" y="232"/>
                              </a:lnTo>
                              <a:lnTo>
                                <a:pt x="346" y="227"/>
                              </a:lnTo>
                              <a:lnTo>
                                <a:pt x="331" y="222"/>
                              </a:lnTo>
                              <a:lnTo>
                                <a:pt x="315" y="216"/>
                              </a:lnTo>
                              <a:lnTo>
                                <a:pt x="302" y="210"/>
                              </a:lnTo>
                              <a:lnTo>
                                <a:pt x="288" y="203"/>
                              </a:lnTo>
                              <a:lnTo>
                                <a:pt x="276" y="197"/>
                              </a:lnTo>
                              <a:lnTo>
                                <a:pt x="266" y="190"/>
                              </a:lnTo>
                              <a:lnTo>
                                <a:pt x="255" y="182"/>
                              </a:lnTo>
                              <a:lnTo>
                                <a:pt x="245" y="174"/>
                              </a:lnTo>
                              <a:lnTo>
                                <a:pt x="237" y="166"/>
                              </a:lnTo>
                              <a:lnTo>
                                <a:pt x="228" y="157"/>
                              </a:lnTo>
                              <a:lnTo>
                                <a:pt x="221" y="149"/>
                              </a:lnTo>
                              <a:lnTo>
                                <a:pt x="209" y="132"/>
                              </a:lnTo>
                              <a:lnTo>
                                <a:pt x="199" y="115"/>
                              </a:lnTo>
                              <a:lnTo>
                                <a:pt x="191" y="98"/>
                              </a:lnTo>
                              <a:lnTo>
                                <a:pt x="185" y="84"/>
                              </a:lnTo>
                              <a:lnTo>
                                <a:pt x="181" y="70"/>
                              </a:lnTo>
                              <a:lnTo>
                                <a:pt x="179" y="58"/>
                              </a:lnTo>
                              <a:lnTo>
                                <a:pt x="175" y="40"/>
                              </a:lnTo>
                              <a:lnTo>
                                <a:pt x="175" y="32"/>
                              </a:lnTo>
                              <a:lnTo>
                                <a:pt x="174" y="21"/>
                              </a:lnTo>
                              <a:lnTo>
                                <a:pt x="173" y="13"/>
                              </a:lnTo>
                              <a:lnTo>
                                <a:pt x="172" y="8"/>
                              </a:lnTo>
                              <a:lnTo>
                                <a:pt x="171" y="5"/>
                              </a:lnTo>
                              <a:lnTo>
                                <a:pt x="168" y="1"/>
                              </a:lnTo>
                              <a:lnTo>
                                <a:pt x="167" y="1"/>
                              </a:lnTo>
                              <a:lnTo>
                                <a:pt x="165" y="0"/>
                              </a:lnTo>
                              <a:lnTo>
                                <a:pt x="161" y="3"/>
                              </a:lnTo>
                              <a:lnTo>
                                <a:pt x="160" y="8"/>
                              </a:lnTo>
                              <a:lnTo>
                                <a:pt x="157" y="17"/>
                              </a:lnTo>
                              <a:lnTo>
                                <a:pt x="157" y="30"/>
                              </a:lnTo>
                              <a:lnTo>
                                <a:pt x="156" y="47"/>
                              </a:lnTo>
                              <a:lnTo>
                                <a:pt x="157" y="64"/>
                              </a:lnTo>
                              <a:lnTo>
                                <a:pt x="159" y="79"/>
                              </a:lnTo>
                              <a:lnTo>
                                <a:pt x="160" y="95"/>
                              </a:lnTo>
                              <a:lnTo>
                                <a:pt x="162" y="109"/>
                              </a:lnTo>
                              <a:lnTo>
                                <a:pt x="166" y="123"/>
                              </a:lnTo>
                              <a:lnTo>
                                <a:pt x="168" y="136"/>
                              </a:lnTo>
                              <a:lnTo>
                                <a:pt x="173" y="149"/>
                              </a:lnTo>
                              <a:lnTo>
                                <a:pt x="177" y="161"/>
                              </a:lnTo>
                              <a:lnTo>
                                <a:pt x="186" y="183"/>
                              </a:lnTo>
                              <a:lnTo>
                                <a:pt x="197" y="202"/>
                              </a:lnTo>
                              <a:lnTo>
                                <a:pt x="208" y="219"/>
                              </a:lnTo>
                              <a:lnTo>
                                <a:pt x="220" y="233"/>
                              </a:lnTo>
                              <a:lnTo>
                                <a:pt x="231" y="247"/>
                              </a:lnTo>
                              <a:lnTo>
                                <a:pt x="243" y="257"/>
                              </a:lnTo>
                              <a:lnTo>
                                <a:pt x="252" y="266"/>
                              </a:lnTo>
                              <a:lnTo>
                                <a:pt x="262" y="272"/>
                              </a:lnTo>
                              <a:lnTo>
                                <a:pt x="276" y="281"/>
                              </a:lnTo>
                              <a:lnTo>
                                <a:pt x="281" y="284"/>
                              </a:lnTo>
                              <a:lnTo>
                                <a:pt x="299" y="292"/>
                              </a:lnTo>
                              <a:lnTo>
                                <a:pt x="340" y="316"/>
                              </a:lnTo>
                              <a:lnTo>
                                <a:pt x="363" y="331"/>
                              </a:lnTo>
                              <a:lnTo>
                                <a:pt x="384" y="348"/>
                              </a:lnTo>
                              <a:lnTo>
                                <a:pt x="393" y="356"/>
                              </a:lnTo>
                              <a:lnTo>
                                <a:pt x="402" y="366"/>
                              </a:lnTo>
                              <a:lnTo>
                                <a:pt x="408" y="374"/>
                              </a:lnTo>
                              <a:lnTo>
                                <a:pt x="411" y="383"/>
                              </a:lnTo>
                              <a:lnTo>
                                <a:pt x="415" y="391"/>
                              </a:lnTo>
                              <a:lnTo>
                                <a:pt x="417" y="399"/>
                              </a:lnTo>
                              <a:lnTo>
                                <a:pt x="418" y="408"/>
                              </a:lnTo>
                              <a:lnTo>
                                <a:pt x="420" y="415"/>
                              </a:lnTo>
                              <a:lnTo>
                                <a:pt x="418" y="428"/>
                              </a:lnTo>
                              <a:lnTo>
                                <a:pt x="417" y="440"/>
                              </a:lnTo>
                              <a:lnTo>
                                <a:pt x="412" y="451"/>
                              </a:lnTo>
                              <a:lnTo>
                                <a:pt x="408" y="461"/>
                              </a:lnTo>
                              <a:lnTo>
                                <a:pt x="402" y="470"/>
                              </a:lnTo>
                              <a:lnTo>
                                <a:pt x="394" y="479"/>
                              </a:lnTo>
                              <a:lnTo>
                                <a:pt x="386" y="486"/>
                              </a:lnTo>
                              <a:lnTo>
                                <a:pt x="378" y="493"/>
                              </a:lnTo>
                              <a:lnTo>
                                <a:pt x="368" y="499"/>
                              </a:lnTo>
                              <a:lnTo>
                                <a:pt x="359" y="504"/>
                              </a:lnTo>
                              <a:lnTo>
                                <a:pt x="350" y="509"/>
                              </a:lnTo>
                              <a:lnTo>
                                <a:pt x="341" y="513"/>
                              </a:lnTo>
                              <a:lnTo>
                                <a:pt x="326" y="517"/>
                              </a:lnTo>
                              <a:lnTo>
                                <a:pt x="314" y="519"/>
                              </a:lnTo>
                              <a:lnTo>
                                <a:pt x="304" y="519"/>
                              </a:lnTo>
                              <a:lnTo>
                                <a:pt x="299" y="516"/>
                              </a:lnTo>
                              <a:lnTo>
                                <a:pt x="298" y="515"/>
                              </a:lnTo>
                              <a:lnTo>
                                <a:pt x="298" y="514"/>
                              </a:lnTo>
                              <a:lnTo>
                                <a:pt x="298" y="513"/>
                              </a:lnTo>
                              <a:lnTo>
                                <a:pt x="299" y="511"/>
                              </a:lnTo>
                              <a:lnTo>
                                <a:pt x="305" y="507"/>
                              </a:lnTo>
                              <a:lnTo>
                                <a:pt x="310" y="504"/>
                              </a:lnTo>
                              <a:lnTo>
                                <a:pt x="315" y="501"/>
                              </a:lnTo>
                              <a:lnTo>
                                <a:pt x="320" y="497"/>
                              </a:lnTo>
                              <a:lnTo>
                                <a:pt x="323" y="492"/>
                              </a:lnTo>
                              <a:lnTo>
                                <a:pt x="326" y="489"/>
                              </a:lnTo>
                              <a:lnTo>
                                <a:pt x="331" y="479"/>
                              </a:lnTo>
                              <a:lnTo>
                                <a:pt x="334" y="469"/>
                              </a:lnTo>
                              <a:lnTo>
                                <a:pt x="335" y="454"/>
                              </a:lnTo>
                              <a:lnTo>
                                <a:pt x="335" y="446"/>
                              </a:lnTo>
                              <a:lnTo>
                                <a:pt x="334" y="440"/>
                              </a:lnTo>
                              <a:lnTo>
                                <a:pt x="333" y="434"/>
                              </a:lnTo>
                              <a:lnTo>
                                <a:pt x="328" y="420"/>
                              </a:lnTo>
                              <a:lnTo>
                                <a:pt x="322" y="405"/>
                              </a:lnTo>
                              <a:lnTo>
                                <a:pt x="315" y="392"/>
                              </a:lnTo>
                              <a:lnTo>
                                <a:pt x="307" y="380"/>
                              </a:lnTo>
                              <a:lnTo>
                                <a:pt x="296" y="368"/>
                              </a:lnTo>
                              <a:lnTo>
                                <a:pt x="284" y="356"/>
                              </a:lnTo>
                              <a:lnTo>
                                <a:pt x="270" y="346"/>
                              </a:lnTo>
                              <a:lnTo>
                                <a:pt x="256" y="337"/>
                              </a:lnTo>
                              <a:lnTo>
                                <a:pt x="242" y="326"/>
                              </a:lnTo>
                              <a:lnTo>
                                <a:pt x="227" y="315"/>
                              </a:lnTo>
                              <a:lnTo>
                                <a:pt x="216" y="306"/>
                              </a:lnTo>
                              <a:lnTo>
                                <a:pt x="207" y="296"/>
                              </a:lnTo>
                              <a:lnTo>
                                <a:pt x="193" y="281"/>
                              </a:lnTo>
                              <a:lnTo>
                                <a:pt x="189" y="277"/>
                              </a:lnTo>
                              <a:lnTo>
                                <a:pt x="156" y="291"/>
                              </a:lnTo>
                              <a:lnTo>
                                <a:pt x="128" y="306"/>
                              </a:lnTo>
                              <a:lnTo>
                                <a:pt x="108" y="318"/>
                              </a:lnTo>
                              <a:lnTo>
                                <a:pt x="100" y="322"/>
                              </a:lnTo>
                              <a:lnTo>
                                <a:pt x="85" y="333"/>
                              </a:lnTo>
                              <a:lnTo>
                                <a:pt x="70" y="344"/>
                              </a:lnTo>
                              <a:lnTo>
                                <a:pt x="56" y="356"/>
                              </a:lnTo>
                              <a:lnTo>
                                <a:pt x="44" y="369"/>
                              </a:lnTo>
                              <a:lnTo>
                                <a:pt x="32" y="383"/>
                              </a:lnTo>
                              <a:lnTo>
                                <a:pt x="23" y="397"/>
                              </a:lnTo>
                              <a:lnTo>
                                <a:pt x="15" y="411"/>
                              </a:lnTo>
                              <a:lnTo>
                                <a:pt x="8" y="427"/>
                              </a:lnTo>
                              <a:lnTo>
                                <a:pt x="6" y="439"/>
                              </a:lnTo>
                              <a:lnTo>
                                <a:pt x="1" y="461"/>
                              </a:lnTo>
                              <a:lnTo>
                                <a:pt x="0" y="478"/>
                              </a:lnTo>
                              <a:lnTo>
                                <a:pt x="0" y="493"/>
                              </a:lnTo>
                              <a:lnTo>
                                <a:pt x="2" y="505"/>
                              </a:lnTo>
                              <a:lnTo>
                                <a:pt x="5" y="516"/>
                              </a:lnTo>
                              <a:lnTo>
                                <a:pt x="9" y="525"/>
                              </a:lnTo>
                              <a:lnTo>
                                <a:pt x="13" y="531"/>
                              </a:lnTo>
                              <a:lnTo>
                                <a:pt x="18" y="535"/>
                              </a:lnTo>
                              <a:lnTo>
                                <a:pt x="25" y="540"/>
                              </a:lnTo>
                              <a:lnTo>
                                <a:pt x="29" y="541"/>
                              </a:lnTo>
                              <a:lnTo>
                                <a:pt x="36" y="545"/>
                              </a:lnTo>
                              <a:lnTo>
                                <a:pt x="48" y="547"/>
                              </a:lnTo>
                              <a:lnTo>
                                <a:pt x="62" y="550"/>
                              </a:lnTo>
                              <a:lnTo>
                                <a:pt x="77" y="552"/>
                              </a:lnTo>
                              <a:lnTo>
                                <a:pt x="103" y="556"/>
                              </a:lnTo>
                              <a:lnTo>
                                <a:pt x="114" y="557"/>
                              </a:lnTo>
                              <a:lnTo>
                                <a:pt x="174" y="562"/>
                              </a:lnTo>
                              <a:lnTo>
                                <a:pt x="232" y="566"/>
                              </a:lnTo>
                              <a:lnTo>
                                <a:pt x="287" y="567"/>
                              </a:lnTo>
                              <a:lnTo>
                                <a:pt x="340" y="568"/>
                              </a:lnTo>
                              <a:lnTo>
                                <a:pt x="391" y="567"/>
                              </a:lnTo>
                              <a:lnTo>
                                <a:pt x="439" y="564"/>
                              </a:lnTo>
                              <a:lnTo>
                                <a:pt x="486" y="561"/>
                              </a:lnTo>
                              <a:lnTo>
                                <a:pt x="530" y="556"/>
                              </a:lnTo>
                              <a:lnTo>
                                <a:pt x="572" y="551"/>
                              </a:lnTo>
                              <a:lnTo>
                                <a:pt x="612" y="544"/>
                              </a:lnTo>
                              <a:lnTo>
                                <a:pt x="651" y="537"/>
                              </a:lnTo>
                              <a:lnTo>
                                <a:pt x="687" y="529"/>
                              </a:lnTo>
                              <a:lnTo>
                                <a:pt x="720" y="521"/>
                              </a:lnTo>
                              <a:lnTo>
                                <a:pt x="753" y="511"/>
                              </a:lnTo>
                              <a:lnTo>
                                <a:pt x="783" y="502"/>
                              </a:lnTo>
                              <a:lnTo>
                                <a:pt x="811" y="492"/>
                              </a:lnTo>
                              <a:lnTo>
                                <a:pt x="837" y="482"/>
                              </a:lnTo>
                              <a:lnTo>
                                <a:pt x="861" y="473"/>
                              </a:lnTo>
                              <a:lnTo>
                                <a:pt x="884" y="462"/>
                              </a:lnTo>
                              <a:lnTo>
                                <a:pt x="905" y="452"/>
                              </a:lnTo>
                              <a:lnTo>
                                <a:pt x="941" y="433"/>
                              </a:lnTo>
                              <a:lnTo>
                                <a:pt x="969" y="416"/>
                              </a:lnTo>
                              <a:lnTo>
                                <a:pt x="992" y="401"/>
                              </a:lnTo>
                              <a:lnTo>
                                <a:pt x="1008" y="390"/>
                              </a:lnTo>
                              <a:lnTo>
                                <a:pt x="1018" y="381"/>
                              </a:lnTo>
                              <a:lnTo>
                                <a:pt x="1020" y="379"/>
                              </a:lnTo>
                              <a:lnTo>
                                <a:pt x="1022" y="377"/>
                              </a:lnTo>
                              <a:lnTo>
                                <a:pt x="1028" y="369"/>
                              </a:lnTo>
                              <a:lnTo>
                                <a:pt x="1031" y="365"/>
                              </a:lnTo>
                              <a:lnTo>
                                <a:pt x="1033" y="360"/>
                              </a:lnTo>
                              <a:lnTo>
                                <a:pt x="1034" y="355"/>
                              </a:lnTo>
                              <a:lnTo>
                                <a:pt x="1033" y="3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0;margin-top:-12.9pt;width:46.75pt;height:33.8pt;z-index:251658240" coordorigin="7349,980" coordsize="607,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">
              <o:lock v:ext="edit" aspectratio="t"/>
              <v:shape id="Freeform 11" o:spid="_x0000_s1027" style="position:absolute;left:7373;top:1159;width:129;height:171;visibility:visible;mso-wrap-style:square;v-text-anchor:top" coordsize="257,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hqyMEA&#10;AADaAAAADwAAAGRycy9kb3ducmV2LnhtbERPTWuDQBC9B/oflin0lqwtJRTrKiHQUjy1Nik5TtyJ&#10;iu6suJto/fXZQyDHx/tOssl04kKDaywreF5FIIhLqxuuFOx+P5ZvIJxH1thZJgX/5CBLHxYJxtqO&#10;/EOXwlcihLCLUUHtfR9L6cqaDLqV7YkDd7KDQR/gUEk94BjCTSdfomgtDTYcGmrsaVtT2RZno+D7&#10;sy2Or7Ka8/1fh+Tnw3zOD0o9PU6bdxCeJn8X39xfWkHYGq6EGyDT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4asjBAAAA2gAAAA8AAAAAAAAAAAAAAAAAmAIAAGRycy9kb3du&#10;cmV2LnhtbFBLBQYAAAAABAAEAPUAAACGAwAAAAA=&#10;" path="m78,324r-4,-6l71,312r,-4l69,304r2,-3l71,297r2,-5l75,289r4,-5l85,279r6,-5l98,270r10,-5l119,259r15,-7l148,242r10,-11l167,221r6,-10l178,199r3,-11l184,177r1,-10l185,158r,-9l184,142r-3,-12l180,126r-4,-15l175,96r1,-13l179,71r3,-10l186,53r6,-9l198,38r6,-6l210,29r6,-4l222,22r9,-3l233,18r10,-4l249,12r4,-2l256,7r1,-2l256,4r,-2l252,1,241,,223,1,202,5r-17,6l169,17r-12,7l148,32r-9,10l134,52r-4,9l127,71r-1,8l125,88r,7l126,106r,5l128,123r,11l127,144r-3,10l120,162r-5,8l110,177r-6,6l92,191r-11,8l74,202r-3,1l61,208r-12,6l36,223r-14,9l16,238r-6,7l7,253r-4,8l1,271,,280r1,10l3,302r4,9l12,319r4,6l21,330r6,5l33,337r6,2l44,341r12,1l65,342r7,-1l73,341r2,l80,339r3,-1l84,336r1,-1l85,332r-5,-6l78,324xe" fillcolor="black" stroked="f">
                <v:path arrowok="t" o:connecttype="custom" o:connectlocs="37,159;36,154;36,151;37,146;40,142;46,137;54,133;67,126;79,116;87,106;91,94;93,84;93,75;91,65;88,56;88,42;91,31;96,22;102,16;108,13;116,10;122,7;127,5;129,3;128,1;121,0;101,3;85,9;74,16;67,26;64,36;63,44;63,53;64,62;64,72;60,81;55,89;46,96;37,101;31,104;18,112;8,119;4,127;1,136;1,145;4,156;8,163;14,168;20,170;28,171;36,171;38,171;42,169;43,168;40,163" o:connectangles="0,0,0,0,0,0,0,0,0,0,0,0,0,0,0,0,0,0,0,0,0,0,0,0,0,0,0,0,0,0,0,0,0,0,0,0,0,0,0,0,0,0,0,0,0,0,0,0,0,0,0,0,0,0,0"/>
                <o:lock v:ext="edit" aspectratio="t"/>
              </v:shape>
              <v:shape id="Freeform 12" o:spid="_x0000_s1028" style="position:absolute;left:7485;top:1000;width:82;height:38;visibility:visible;mso-wrap-style:square;v-text-anchor:top" coordsize="1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RCcIA&#10;AADaAAAADwAAAGRycy9kb3ducmV2LnhtbESPzWrDMBCE74W+g9hCbrWcBELtWglpIZBbY/fnvFgb&#10;y9RaOZaS2G9fBQI9DjPzDVNsRtuJCw2+daxgnqQgiGunW24UfH3unl9A+ICssXNMCibysFk/PhSY&#10;a3flki5VaESEsM9RgQmhz6X0tSGLPnE9cfSObrAYohwaqQe8Rrjt5CJNV9Jiy3HBYE/vhurf6mwV&#10;/JxOb8Z8TNU8+142kg71cVt6pWZP4/YVRKAx/Ifv7b1WkMHtSrw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QxEJwgAAANoAAAAPAAAAAAAAAAAAAAAAAJgCAABkcnMvZG93&#10;bnJldi54bWxQSwUGAAAAAAQABAD1AAAAhwMAAAAA&#10;" path="m63,14l62,12,59,8,55,5,47,1,41,,36,,32,,26,1,21,2,16,5,11,7,8,12,3,19,,28r,8l3,46r1,3l6,54r4,3l14,60r4,3l23,64r6,2l35,67r12,l61,66,74,65r9,-2l92,61r9,-2l111,57r10,-2l128,55r6,l140,57r7,1l153,61r4,4l159,69r1,4l160,76r2,l162,75r1,l164,71r1,-5l164,64r,-4l162,57r-4,-5l152,47,142,43,129,41,118,40r-11,1l97,42,80,46,61,48,51,49,42,48,35,46,29,42,27,40,26,37,24,34r,-4l24,24r3,-5l30,16r4,-3l40,11r7,l55,12r4,2l62,16r1,1l64,16,63,14xe" fillcolor="black" stroked="f">
                <v:path arrowok="t" o:connecttype="custom" o:connectlocs="31,6;27,3;20,0;16,0;10,1;5,4;1,10;0,18;2,25;5,29;9,32;14,33;23,34;37,33;46,31;55,29;64,28;70,29;76,31;79,35;80,38;81,38;82,36;82,32;81,29;76,24;64,21;53,21;40,23;25,25;17,23;13,20;12,17;12,12;15,8;20,6;27,6;31,8;32,8" o:connectangles="0,0,0,0,0,0,0,0,0,0,0,0,0,0,0,0,0,0,0,0,0,0,0,0,0,0,0,0,0,0,0,0,0,0,0,0,0,0,0"/>
                <o:lock v:ext="edit" aspectratio="t"/>
              </v:shape>
              <v:shape id="Freeform 13" o:spid="_x0000_s1029" style="position:absolute;left:7545;top:981;width:34;height:55;visibility:visible;mso-wrap-style:square;v-text-anchor:top" coordsize="68,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pfMQA&#10;AADbAAAADwAAAGRycy9kb3ducmV2LnhtbESPQWvCQBCF7wX/wzJCL6Vu6kFK6ipFVAT1YJpDj0N2&#10;TEKzsyG7jdt/7xyE3mZ4b977ZrlOrlMjDaH1bOBtloEirrxtuTZQfu1e30GFiGyx80wG/ijAejV5&#10;WmJu/Y0vNBaxVhLCIUcDTYx9rnWoGnIYZr4nFu3qB4dR1qHWdsCbhLtOz7NsoR22LA0N9rRpqPop&#10;fp2B87F62ZfF9357SpG2p2vpx1Qa8zxNnx+gIqX4b35cH6zgC738IgP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6XzEAAAA2wAAAA8AAAAAAAAAAAAAAAAAmAIAAGRycy9k&#10;b3ducmV2LnhtbFBLBQYAAAAABAAEAPUAAACJAwAAAAA=&#10;" path="m49,109r5,-3l60,101r2,-5l65,91r2,-5l68,81r,-4l67,71,66,66,63,60,60,55,54,49,49,45,44,42,35,37,25,31,20,27,18,24,17,20r,-4l18,12,20,7,23,4,25,2,26,1,26,,24,,20,,15,,11,2,7,4,3,8,1,13,,19r,6l1,32r5,7l13,45r7,5l26,54r11,6l45,66r3,3l50,74r3,5l53,87r-3,14l48,107r-1,1l47,108r1,1l49,109xe" fillcolor="black" stroked="f">
                <v:path arrowok="t" o:connecttype="custom" o:connectlocs="25,55;27,53;30,51;31,48;33,46;34,43;34,41;34,39;34,36;33,33;32,30;30,28;27,25;25,23;22,21;18,19;13,16;10,14;9,12;9,10;9,8;9,6;10,4;12,2;13,1;13,1;13,0;12,0;10,0;8,0;6,1;4,2;2,4;1,7;0,10;0,13;1,16;3,20;7,23;10,25;13,27;19,30;23,33;24,35;25,37;27,40;27,44;25,51;24,54;24,54;24,54;24,55;25,55" o:connectangles="0,0,0,0,0,0,0,0,0,0,0,0,0,0,0,0,0,0,0,0,0,0,0,0,0,0,0,0,0,0,0,0,0,0,0,0,0,0,0,0,0,0,0,0,0,0,0,0,0,0,0,0,0"/>
                <o:lock v:ext="edit" aspectratio="t"/>
              </v:shape>
              <v:shape id="Freeform 14" o:spid="_x0000_s1030" style="position:absolute;left:7571;top:980;width:20;height:11;visibility:visible;mso-wrap-style:square;v-text-anchor:top" coordsize="3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1LHsMA&#10;AADbAAAADwAAAGRycy9kb3ducmV2LnhtbERPS4vCMBC+C/6HMMJeRFOFFa1G0ZUFLx58oHgbmrEt&#10;NpNuE2vXX79ZELzNx/ec2aIxhaipcrllBYN+BII4sTrnVMHx8N0bg3AeWWNhmRT8koPFvN2aYazt&#10;g3dU730qQgi7GBVk3pexlC7JyKDr25I4cFdbGfQBVqnUFT5CuCnkMIpG0mDOoSHDkr4ySm77u1Hw&#10;XG/upq5P3ebHmXO6ukx2y8+tUh+dZjkF4anxb/HLvdFh/gD+fwk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1LHsMAAADbAAAADwAAAAAAAAAAAAAAAACYAgAAZHJzL2Rv&#10;d25yZXYueG1sUEsFBgAAAAAEAAQA9QAAAIgDAAAAAA==&#10;" path="m1,2l7,6r8,8l20,19r5,3l29,23r4,l37,22r2,-4l39,16r,-4l37,10,35,6,30,4,25,1,20,,14,,6,,2,,1,,,1r,l1,2xe" fillcolor="black" stroked="f">
                <v:path arrowok="t" o:connecttype="custom" o:connectlocs="1,1;4,3;8,7;10,9;13,11;15,11;17,11;19,11;20,9;20,8;20,6;19,5;18,3;15,2;13,0;10,0;7,0;3,0;1,0;1,0;0,0;0,0;1,1" o:connectangles="0,0,0,0,0,0,0,0,0,0,0,0,0,0,0,0,0,0,0,0,0,0,0"/>
                <o:lock v:ext="edit" aspectratio="t"/>
              </v:shape>
              <v:shape id="Freeform 15" o:spid="_x0000_s1031" style="position:absolute;left:7380;top:988;width:183;height:125;visibility:visible;mso-wrap-style:square;v-text-anchor:top" coordsize="367,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D/sIA&#10;AADbAAAADwAAAGRycy9kb3ducmV2LnhtbERPTWvCQBC9C/6HZYReRDdNW9HoKiK0ePFg9OJtzI5J&#10;NDubZleN/94VCr3N433ObNGaStyocaVlBe/DCARxZnXJuYL97nswBuE8ssbKMil4kIPFvNuZYaLt&#10;nbd0S30uQgi7BBUU3teJlC4ryKAb2po4cCfbGPQBNrnUDd5DuKlkHEUjabDk0FBgTauCskt6NQrS&#10;1XHyOHwtfzZX+rzEv6MP2T+zUm+9djkF4an1/+I/91qH+TG8fgk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oP+wgAAANsAAAAPAAAAAAAAAAAAAAAAAJgCAABkcnMvZG93&#10;bnJldi54bWxQSwUGAAAAAAQABAD1AAAAhwMAAAAA&#10;" path="m362,108r-12,7l337,120r-13,4l313,126r-18,4l288,130r-21,1l247,131r-17,l217,132r-15,4l187,142r-9,5l171,153r-6,7l160,170r-1,8l158,185r,7l158,200r3,14l167,226r-11,-7l148,211r-7,-8l135,195r-9,-11l124,179r-6,-13l113,153r-2,-15l110,124r1,-25l112,81r2,-14l116,52r-2,-8l112,36r-4,-8l101,19,94,12,87,7,78,3,70,1,61,,52,,43,1,34,5,26,7r-7,5l13,17,8,23,5,29,1,36,,43r,9l1,65r4,9l10,82r6,5l25,93r5,1l33,93r2,-2l35,88,33,83,31,78,29,71r,-4l30,64r1,-3l34,59r3,-3l41,55r4,-1l48,54r4,l55,55r4,3l60,60r3,7l64,77,63,87r,10l63,117r2,24l67,154r4,12l76,179r6,12l88,200r6,7l100,214r6,6l113,226r6,5l126,235r8,3l148,244r16,4l178,249r17,l197,249r5,-1l205,247r2,-2l207,243r-1,-2l202,232r-1,-2l200,223r,-6l200,212r,-5l203,197r5,-8l213,183r6,-6l225,173r7,-3l241,166r9,-2l261,161r12,-1l285,159r28,-5l321,152r7,-4l337,144r7,-3l350,136r6,-6l361,124r4,-7l367,112r,-4l367,106r,l363,107r-1,1xe" fillcolor="black" stroked="f">
                <v:path arrowok="t" o:connecttype="custom" o:connectlocs="168,60;147,65;123,66;101,68;85,77;79,89;79,100;78,110;67,98;59,83;55,62;57,34;56,18;47,6;35,1;21,1;9,6;2,15;0,26;5,41;15,47;17,44;14,36;15,31;20,28;26,27;30,30;31,44;32,71;38,90;47,104;56,113;67,119;89,125;101,124;103,122;100,115;100,106;104,95;112,87;125,82;142,80;164,74;175,68;182,59;183,53;181,54" o:connectangles="0,0,0,0,0,0,0,0,0,0,0,0,0,0,0,0,0,0,0,0,0,0,0,0,0,0,0,0,0,0,0,0,0,0,0,0,0,0,0,0,0,0,0,0,0,0,0"/>
                <o:lock v:ext="edit" aspectratio="t"/>
              </v:shape>
              <v:shape id="Freeform 16" o:spid="_x0000_s1032" style="position:absolute;left:7349;top:1095;width:175;height:80;visibility:visible;mso-wrap-style:square;v-text-anchor:top" coordsize="35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Um8IA&#10;AADbAAAADwAAAGRycy9kb3ducmV2LnhtbERP22rCQBB9L/gPyxT6UnRTCyLRVUqh1FLrvfR1yI5J&#10;MDsbslMT/75bEHybw7nOdN65Sp2pCaVnA0+DBBRx5m3JuYHD/q0/BhUE2WLlmQxcKMB81rubYmp9&#10;y1s67yRXMYRDigYKkTrVOmQFOQwDXxNH7ugbhxJhk2vbYBvDXaWHSTLSDkuODQXW9FpQdtr9OgPL&#10;o12/y1o+qs3nsk0ev/j7svox5uG+e5mAEurkJr66FzbOf4b/X+IBe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B5SbwgAAANsAAAAPAAAAAAAAAAAAAAAAAJgCAABkcnMvZG93&#10;bnJldi54bWxQSwUGAAAAAAQABAD1AAAAhwMAAAAA&#10;" path="m327,19r-5,6l316,31r-6,6l304,42r-14,9l276,57r-14,3l248,63r-15,1l220,64,193,62,173,58,158,53r-4,-1l126,45,98,39,85,37r-12,l61,37,50,40r-9,3l32,47r-8,5l16,58r-6,7l6,74,3,82,1,92,,101r1,10l3,121r5,9l12,135r3,5l19,145r5,3l30,152r6,3l43,158r7,1l56,160r6,l68,159r5,-1l81,154r9,-5l96,143r4,-6l102,133r-1,-4l100,127r-2,l96,125r-2,2l87,128r-7,1l75,129r-4,l66,127r-4,-3l60,122r-1,-5l59,113r1,-5l62,104r4,-3l71,98r6,-2l87,94r10,l108,95r13,1l136,98r14,2l174,106r24,4l211,111r14,-1l239,108r15,-2l269,101r15,-7l297,86,309,75r9,-11l328,53r7,-12l341,30r2,-5l347,16r2,-6l350,5r,-4l347,r,l344,1r-7,6l327,19xe" fillcolor="black" stroked="f">
                <v:path arrowok="t" o:connecttype="custom" o:connectlocs="161,13;155,19;145,26;131,30;117,32;97,31;79,27;63,23;43,19;31,19;21,22;12,26;5,33;2,41;0,51;2,61;6,68;10,73;15,76;22,79;28,80;34,80;41,77;48,72;51,67;50,64;48,63;44,64;38,65;33,64;30,61;30,57;31,52;36,49;44,47;54,48;68,49;87,53;106,56;120,54;135,51;149,43;159,32;168,21;172,13;175,5;175,1;174,0;169,4" o:connectangles="0,0,0,0,0,0,0,0,0,0,0,0,0,0,0,0,0,0,0,0,0,0,0,0,0,0,0,0,0,0,0,0,0,0,0,0,0,0,0,0,0,0,0,0,0,0,0,0,0"/>
                <o:lock v:ext="edit" aspectratio="t"/>
              </v:shape>
              <v:shape id="Freeform 17" o:spid="_x0000_s1033" style="position:absolute;left:7538;top:984;width:157;height:231;visibility:visible;mso-wrap-style:square;v-text-anchor:top" coordsize="314,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DeTsMA&#10;AADbAAAADwAAAGRycy9kb3ducmV2LnhtbERPS2vCQBC+F/wPywi9lGZjKW1JXUUtUvEiJtHzNDt5&#10;YHY2ZLca/70rFHqbj+850/lgWnGm3jWWFUyiGARxYXXDlYI8Wz9/gHAeWWNrmRRcycF8NnqYYqLt&#10;hfd0Tn0lQgi7BBXU3neJlK6oyaCLbEccuNL2Bn2AfSV1j5cQblr5Esdv0mDDoaHGjlY1Faf01yjY&#10;bg7LyTrbx2Xz/ZTm9utndyzflXocD4tPEJ4G/y/+c290mP8K91/CA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DeTsMAAADbAAAADwAAAAAAAAAAAAAAAACYAgAAZHJzL2Rv&#10;d25yZXYueG1sUEsFBgAAAAAEAAQA9QAAAIgDAAAAAA==&#10;" path="m80,372r-4,-8l75,356r-1,-8l73,339r1,-17l77,307r5,-17l88,274r9,-14l104,245r18,-25l138,201r12,-14l154,183r9,-11l169,161r6,-10l179,140r1,-9l181,121r,-11l179,101,174,79,169,57r,-10l170,37r1,-4l173,29r2,-4l177,21,187,10r5,-6l193,3r,-2l192,1,191,r-4,l177,1r-6,3l164,8r-8,7l146,24r-5,6l136,36r-2,6l132,49r-3,6l129,62r,9l130,79r2,18l130,113r-1,6l127,125r-3,5l122,134r-6,8l109,149r-9,6l91,161,69,175,46,191r-8,6l31,204r-6,8l20,219r-9,13l5,246,2,260,,273r,11l,293r,6l3,314r2,11l8,335r4,14l19,362r6,13l33,390r11,13l56,416r13,11l86,438r8,5l104,447r11,4l126,455r13,2l151,459r12,3l174,462r9,l193,461r10,-2l211,457r7,-2l225,451r6,-4l237,444r11,-9l257,426r7,-11l270,405r4,-9l277,386r4,-13l281,368r,-16l278,338r-3,-16l269,308,258,281r-8,-18l245,249r-5,-13l236,222r-2,-13l235,201r,-8l237,187r3,-4l243,179r5,-2l252,174r5,l266,174r10,3l283,180r6,3l295,186r6,1l306,187r5,-3l313,181r1,-3l314,174r,-3l312,166r-1,-1l302,156r-7,-6l287,146r-9,-3l271,140r-8,l256,140r-8,l236,143r-9,3l219,150r-2,1l205,161r-12,11l188,178r-5,6l180,191r-3,8l176,208r-1,10l175,227r1,11l180,250r3,12l189,275r8,15l204,305r6,16l215,337r2,17l218,368r-1,14l215,396r-5,11l204,415r-6,6l189,427r-7,5l174,434r-10,3l154,437r-9,-2l135,433r-8,-5l117,423r-8,-7l100,408,92,397,86,385,80,372xe" fillcolor="black" stroked="f">
                <v:path arrowok="t" o:connecttype="custom" o:connectlocs="38,178;37,161;44,137;61,110;77,92;88,76;91,61;87,40;85,19;88,13;96,2;96,1;89,1;78,8;68,18;65,28;65,40;65,60;61,67;50,78;23,96;13,106;3,123;0,142;2,157;6,175;17,195;35,214;52,224;70,229;87,231;102,230;113,226;124,218;135,203;141,187;139,169;129,141;120,118;118,101;120,92;126,87;138,89;148,93;156,92;157,87;156,83;144,73;132,70;118,72;109,76;94,89;89,100;88,114;92,131;102,153;109,177;108,198;99,211;87,217;73,218;59,212;46,199" o:connectangles="0,0,0,0,0,0,0,0,0,0,0,0,0,0,0,0,0,0,0,0,0,0,0,0,0,0,0,0,0,0,0,0,0,0,0,0,0,0,0,0,0,0,0,0,0,0,0,0,0,0,0,0,0,0,0,0,0,0,0,0,0,0,0"/>
                <o:lock v:ext="edit" aspectratio="t"/>
              </v:shape>
              <v:shape id="Freeform 18" o:spid="_x0000_s1034" style="position:absolute;left:7438;top:1135;width:518;height:284;visibility:visible;mso-wrap-style:square;v-text-anchor:top" coordsize="1034,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WeMEA&#10;AADbAAAADwAAAGRycy9kb3ducmV2LnhtbERPS2vCQBC+C/6HZQRvulFpCamr+ECwvTVK6XGaHZNg&#10;djbsrjH++26h4G0+vucs171pREfO15YVzKYJCOLC6ppLBefTYZKC8AFZY2OZFDzIw3o1HCwx0/bO&#10;n9TloRQxhH2GCqoQ2kxKX1Rk0E9tSxy5i3UGQ4SulNrhPYabRs6T5FUarDk2VNjSrqLimt+Mgvfv&#10;r27buZ9ms9h7y+lHfi11rtR41G/eQATqw1P87z7qOP8F/n6J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8lnjBAAAA2wAAAA8AAAAAAAAAAAAAAAAAmAIAAGRycy9kb3du&#10;cmV2LnhtbFBLBQYAAAAABAAEAPUAAACGAwAAAAA=&#10;" path="m1033,350r-1,-2l1030,344r-3,-2l1024,340r-11,-4l998,333,803,303,653,279,541,262,462,249r-52,-8l380,236r-13,-3l363,232r-17,-5l331,222r-16,-6l302,210r-14,-7l276,197r-10,-7l255,182r-10,-8l237,166r-9,-9l221,149,209,132,199,115,191,98,185,84,181,70,179,58,175,40r,-8l174,21r-1,-8l172,8,171,5,168,1r-1,l165,r-4,3l160,8r-3,9l157,30r-1,17l157,64r2,15l160,95r2,14l166,123r2,13l173,149r4,12l186,183r11,19l208,219r12,14l231,247r12,10l252,266r10,6l276,281r5,3l299,292r41,24l363,331r21,17l393,356r9,10l408,374r3,9l415,391r2,8l418,408r2,7l418,428r-1,12l412,451r-4,10l402,470r-8,9l386,486r-8,7l368,499r-9,5l350,509r-9,4l326,517r-12,2l304,519r-5,-3l298,515r,-1l298,513r1,-2l305,507r5,-3l315,501r5,-4l323,492r3,-3l331,479r3,-10l335,454r,-8l334,440r-1,-6l328,420r-6,-15l315,392r-8,-12l296,368,284,356,270,346r-14,-9l242,326,227,315r-11,-9l207,296,193,281r-4,-4l156,291r-28,15l108,318r-8,4l85,333,70,344,56,356,44,369,32,383r-9,14l15,411,8,427,6,439,1,461,,478r,15l2,505r3,11l9,525r4,6l18,535r7,5l29,541r7,4l48,547r14,3l77,552r26,4l114,557r60,5l232,566r55,1l340,568r51,-1l439,564r47,-3l530,556r42,-5l612,544r39,-7l687,529r33,-8l753,511r30,-9l811,492r26,-10l861,473r23,-11l905,452r36,-19l969,416r23,-15l1008,390r10,-9l1020,379r2,-2l1028,369r3,-4l1033,360r1,-5l1033,350xe" fillcolor="black" stroked="f">
                <v:path arrowok="t" o:connecttype="custom" o:connectlocs="516,172;507,168;327,140;205,121;182,116;158,108;138,99;123,87;111,75;96,49;90,29;87,11;86,3;83,0;79,9;79,32;81,55;87,75;99,101;116,124;131,136;150,146;192,174;204,187;209,200;209,214;204,231;193,243;180,252;163,259;150,258;149,257;155,252;162,246;167,235;167,220;161,203;148,184;128,169;108,153;95,139;54,159;35,172;16,192;4,214;0,239;3,258;9,268;18,273;39,276;87,281;170,284;243,281;307,272;361,261;406,246;443,231;485,208;510,191;515,185;518,178" o:connectangles="0,0,0,0,0,0,0,0,0,0,0,0,0,0,0,0,0,0,0,0,0,0,0,0,0,0,0,0,0,0,0,0,0,0,0,0,0,0,0,0,0,0,0,0,0,0,0,0,0,0,0,0,0,0,0,0,0,0,0,0,0"/>
                <o:lock v:ext="edit" aspectratio="t"/>
              </v:shape>
              <w10:wrap type="square" side="left"/>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D4A40"/>
    <w:multiLevelType w:val="hybridMultilevel"/>
    <w:tmpl w:val="A962C82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0A6B532B"/>
    <w:multiLevelType w:val="hybridMultilevel"/>
    <w:tmpl w:val="A6AA349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nsid w:val="182879C7"/>
    <w:multiLevelType w:val="multilevel"/>
    <w:tmpl w:val="89367262"/>
    <w:numStyleLink w:val="OpsommingnummerOvermorgen"/>
  </w:abstractNum>
  <w:abstractNum w:abstractNumId="3">
    <w:nsid w:val="24BD2770"/>
    <w:multiLevelType w:val="hybridMultilevel"/>
    <w:tmpl w:val="75D60F32"/>
    <w:lvl w:ilvl="0" w:tplc="AEBCFBD4">
      <w:start w:val="1"/>
      <w:numFmt w:val="decimal"/>
      <w:lvlText w:val="%1."/>
      <w:lvlJc w:val="left"/>
      <w:pPr>
        <w:ind w:left="720" w:hanging="360"/>
      </w:pPr>
      <w:rPr>
        <w:rFonts w:cs="Arial" w:hint="default"/>
        <w:b w:val="0"/>
        <w:color w:val="auto"/>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2A8B508E"/>
    <w:multiLevelType w:val="hybridMultilevel"/>
    <w:tmpl w:val="BDAC20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2CB00863"/>
    <w:multiLevelType w:val="multilevel"/>
    <w:tmpl w:val="12B2A666"/>
    <w:lvl w:ilvl="0">
      <w:start w:val="1"/>
      <w:numFmt w:val="decimal"/>
      <w:pStyle w:val="Kop1"/>
      <w:lvlText w:val="%1"/>
      <w:lvlJc w:val="left"/>
      <w:pPr>
        <w:tabs>
          <w:tab w:val="num" w:pos="680"/>
        </w:tabs>
        <w:ind w:left="680" w:hanging="680"/>
      </w:pPr>
      <w:rPr>
        <w:rFonts w:ascii="Arial" w:hAnsi="Arial" w:hint="default"/>
        <w:b/>
        <w:i w:val="0"/>
        <w:sz w:val="28"/>
      </w:rPr>
    </w:lvl>
    <w:lvl w:ilvl="1">
      <w:start w:val="1"/>
      <w:numFmt w:val="decimal"/>
      <w:pStyle w:val="Kop2"/>
      <w:lvlText w:val="%1.%2"/>
      <w:lvlJc w:val="left"/>
      <w:pPr>
        <w:tabs>
          <w:tab w:val="num" w:pos="680"/>
        </w:tabs>
        <w:ind w:left="680" w:hanging="680"/>
      </w:pPr>
      <w:rPr>
        <w:rFonts w:ascii="Arial Black" w:hAnsi="Arial Black" w:hint="default"/>
        <w:sz w:val="20"/>
        <w:effect w:val="none"/>
      </w:rPr>
    </w:lvl>
    <w:lvl w:ilvl="2">
      <w:start w:val="1"/>
      <w:numFmt w:val="none"/>
      <w:pStyle w:val="Kop3"/>
      <w:suff w:val="nothing"/>
      <w:lvlText w:val=""/>
      <w:lvlJc w:val="left"/>
      <w:pPr>
        <w:ind w:left="0" w:firstLine="0"/>
      </w:pPr>
      <w:rPr>
        <w:rFonts w:ascii="Arial Black" w:hAnsi="Arial Black" w:hint="default"/>
        <w:sz w:val="20"/>
        <w:u w:val="single"/>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nsid w:val="398A2A0C"/>
    <w:multiLevelType w:val="multilevel"/>
    <w:tmpl w:val="89367262"/>
    <w:styleLink w:val="OpsommingnummerOvermorgen"/>
    <w:lvl w:ilvl="0">
      <w:start w:val="1"/>
      <w:numFmt w:val="decimal"/>
      <w:pStyle w:val="Opsommingnummer1eniveauOvermorgen"/>
      <w:lvlText w:val="%1"/>
      <w:lvlJc w:val="left"/>
      <w:pPr>
        <w:ind w:left="284" w:hanging="284"/>
      </w:pPr>
      <w:rPr>
        <w:rFonts w:hint="default"/>
      </w:rPr>
    </w:lvl>
    <w:lvl w:ilvl="1">
      <w:start w:val="1"/>
      <w:numFmt w:val="decimal"/>
      <w:pStyle w:val="Opsommingnummer2eniveauOvermorgen"/>
      <w:lvlText w:val="%2"/>
      <w:lvlJc w:val="left"/>
      <w:pPr>
        <w:ind w:left="568" w:hanging="284"/>
      </w:pPr>
      <w:rPr>
        <w:rFonts w:hint="default"/>
      </w:rPr>
    </w:lvl>
    <w:lvl w:ilvl="2">
      <w:start w:val="1"/>
      <w:numFmt w:val="decimal"/>
      <w:pStyle w:val="Opsommingnummer3eniveauOvermorge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decimal"/>
      <w:lvlText w:val="%5"/>
      <w:lvlJc w:val="left"/>
      <w:pPr>
        <w:ind w:left="1420" w:hanging="284"/>
      </w:pPr>
      <w:rPr>
        <w:rFonts w:hint="default"/>
      </w:rPr>
    </w:lvl>
    <w:lvl w:ilvl="5">
      <w:start w:val="1"/>
      <w:numFmt w:val="decimal"/>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decimal"/>
      <w:lvlText w:val="%8"/>
      <w:lvlJc w:val="left"/>
      <w:pPr>
        <w:ind w:left="2272" w:hanging="284"/>
      </w:pPr>
      <w:rPr>
        <w:rFonts w:hint="default"/>
      </w:rPr>
    </w:lvl>
    <w:lvl w:ilvl="8">
      <w:start w:val="1"/>
      <w:numFmt w:val="decimal"/>
      <w:lvlText w:val="%9"/>
      <w:lvlJc w:val="left"/>
      <w:pPr>
        <w:ind w:left="2556" w:hanging="284"/>
      </w:pPr>
      <w:rPr>
        <w:rFonts w:hint="default"/>
      </w:rPr>
    </w:lvl>
  </w:abstractNum>
  <w:abstractNum w:abstractNumId="7">
    <w:nsid w:val="3E3F30E9"/>
    <w:multiLevelType w:val="hybridMultilevel"/>
    <w:tmpl w:val="83E69768"/>
    <w:lvl w:ilvl="0" w:tplc="A03A6998">
      <w:start w:val="1"/>
      <w:numFmt w:val="decimal"/>
      <w:lvlText w:val="%1."/>
      <w:lvlJc w:val="left"/>
      <w:pPr>
        <w:ind w:left="720" w:hanging="360"/>
      </w:pPr>
      <w:rPr>
        <w:rFonts w:cs="Arial" w:hint="default"/>
        <w:b w:val="0"/>
        <w:color w:val="auto"/>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nsid w:val="40EF61F8"/>
    <w:multiLevelType w:val="multilevel"/>
    <w:tmpl w:val="88C212AE"/>
    <w:styleLink w:val="KopnummeringOvermorgen"/>
    <w:lvl w:ilvl="0">
      <w:start w:val="1"/>
      <w:numFmt w:val="decimal"/>
      <w:lvlText w:val="%1"/>
      <w:lvlJc w:val="left"/>
      <w:pPr>
        <w:ind w:left="284" w:hanging="284"/>
      </w:pPr>
      <w:rPr>
        <w:rFonts w:ascii="Interstate" w:hAnsi="Interstate" w:hint="default"/>
        <w:b w:val="0"/>
        <w:i w:val="0"/>
        <w:color w:val="4F81BD" w:themeColor="accent1"/>
        <w:sz w:val="40"/>
      </w:rPr>
    </w:lvl>
    <w:lvl w:ilvl="1">
      <w:start w:val="1"/>
      <w:numFmt w:val="decimal"/>
      <w:lvlText w:val="%1.%2"/>
      <w:lvlJc w:val="left"/>
      <w:pPr>
        <w:ind w:left="425" w:hanging="425"/>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09" w:hanging="709"/>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992" w:hanging="992"/>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276" w:hanging="1276"/>
      </w:pPr>
      <w:rPr>
        <w:rFonts w:hint="default"/>
      </w:rPr>
    </w:lvl>
    <w:lvl w:ilvl="8">
      <w:start w:val="1"/>
      <w:numFmt w:val="decimal"/>
      <w:lvlText w:val="%1.%2.%3.%4.%5.%6.%7.%8.%9"/>
      <w:lvlJc w:val="left"/>
      <w:pPr>
        <w:ind w:left="1418" w:hanging="1418"/>
      </w:pPr>
      <w:rPr>
        <w:rFonts w:hint="default"/>
      </w:rPr>
    </w:lvl>
  </w:abstractNum>
  <w:abstractNum w:abstractNumId="9">
    <w:nsid w:val="46A60AA0"/>
    <w:multiLevelType w:val="multilevel"/>
    <w:tmpl w:val="888E2A22"/>
    <w:styleLink w:val="OpsommingopenrondjeOvermorgen"/>
    <w:lvl w:ilvl="0">
      <w:start w:val="1"/>
      <w:numFmt w:val="bullet"/>
      <w:pStyle w:val="Opsommingopenrondje1eniveauOvermorgen"/>
      <w:lvlText w:val="○"/>
      <w:lvlJc w:val="left"/>
      <w:pPr>
        <w:ind w:left="284" w:hanging="284"/>
      </w:pPr>
      <w:rPr>
        <w:rFonts w:ascii="Calibri" w:hAnsi="Calibri" w:hint="default"/>
      </w:rPr>
    </w:lvl>
    <w:lvl w:ilvl="1">
      <w:start w:val="1"/>
      <w:numFmt w:val="bullet"/>
      <w:pStyle w:val="Opsommingopenrondje2eniveauOvermorgen"/>
      <w:lvlText w:val="○"/>
      <w:lvlJc w:val="left"/>
      <w:pPr>
        <w:ind w:left="568" w:hanging="284"/>
      </w:pPr>
      <w:rPr>
        <w:rFonts w:ascii="Calibri" w:hAnsi="Calibri" w:hint="default"/>
      </w:rPr>
    </w:lvl>
    <w:lvl w:ilvl="2">
      <w:start w:val="1"/>
      <w:numFmt w:val="bullet"/>
      <w:pStyle w:val="Opsommingopenrondje3eniveauOvermorgen"/>
      <w:lvlText w:val="○"/>
      <w:lvlJc w:val="left"/>
      <w:pPr>
        <w:ind w:left="852" w:hanging="284"/>
      </w:pPr>
      <w:rPr>
        <w:rFonts w:ascii="Calibri" w:hAnsi="Calibri" w:hint="default"/>
      </w:rPr>
    </w:lvl>
    <w:lvl w:ilvl="3">
      <w:start w:val="1"/>
      <w:numFmt w:val="bullet"/>
      <w:lvlText w:val="○"/>
      <w:lvlJc w:val="left"/>
      <w:pPr>
        <w:ind w:left="1136" w:hanging="284"/>
      </w:pPr>
      <w:rPr>
        <w:rFonts w:ascii="Calibri" w:hAnsi="Calibri" w:hint="default"/>
      </w:rPr>
    </w:lvl>
    <w:lvl w:ilvl="4">
      <w:start w:val="1"/>
      <w:numFmt w:val="bullet"/>
      <w:lvlText w:val="○"/>
      <w:lvlJc w:val="left"/>
      <w:pPr>
        <w:ind w:left="1420" w:hanging="284"/>
      </w:pPr>
      <w:rPr>
        <w:rFonts w:ascii="Calibri" w:hAnsi="Calibri" w:hint="default"/>
      </w:rPr>
    </w:lvl>
    <w:lvl w:ilvl="5">
      <w:start w:val="1"/>
      <w:numFmt w:val="bullet"/>
      <w:lvlText w:val="○"/>
      <w:lvlJc w:val="left"/>
      <w:pPr>
        <w:ind w:left="1704" w:hanging="284"/>
      </w:pPr>
      <w:rPr>
        <w:rFonts w:ascii="Calibri" w:hAnsi="Calibri" w:hint="default"/>
      </w:rPr>
    </w:lvl>
    <w:lvl w:ilvl="6">
      <w:start w:val="1"/>
      <w:numFmt w:val="bullet"/>
      <w:lvlText w:val="○"/>
      <w:lvlJc w:val="left"/>
      <w:pPr>
        <w:ind w:left="1988" w:hanging="284"/>
      </w:pPr>
      <w:rPr>
        <w:rFonts w:ascii="Calibri" w:hAnsi="Calibri" w:hint="default"/>
      </w:rPr>
    </w:lvl>
    <w:lvl w:ilvl="7">
      <w:start w:val="1"/>
      <w:numFmt w:val="bullet"/>
      <w:lvlText w:val="○"/>
      <w:lvlJc w:val="left"/>
      <w:pPr>
        <w:ind w:left="2272" w:hanging="284"/>
      </w:pPr>
      <w:rPr>
        <w:rFonts w:ascii="Calibri" w:hAnsi="Calibri" w:hint="default"/>
      </w:rPr>
    </w:lvl>
    <w:lvl w:ilvl="8">
      <w:start w:val="1"/>
      <w:numFmt w:val="bullet"/>
      <w:lvlText w:val="○"/>
      <w:lvlJc w:val="left"/>
      <w:pPr>
        <w:ind w:left="2556" w:hanging="284"/>
      </w:pPr>
      <w:rPr>
        <w:rFonts w:ascii="Calibri" w:hAnsi="Calibri" w:hint="default"/>
      </w:rPr>
    </w:lvl>
  </w:abstractNum>
  <w:abstractNum w:abstractNumId="10">
    <w:nsid w:val="47641D46"/>
    <w:multiLevelType w:val="hybridMultilevel"/>
    <w:tmpl w:val="685AAFC0"/>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nsid w:val="4C372459"/>
    <w:multiLevelType w:val="multilevel"/>
    <w:tmpl w:val="0413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F0A6C80"/>
    <w:multiLevelType w:val="hybridMultilevel"/>
    <w:tmpl w:val="5504E3A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5DFE3518"/>
    <w:multiLevelType w:val="multilevel"/>
    <w:tmpl w:val="888E2A22"/>
    <w:numStyleLink w:val="OpsommingopenrondjeOvermorgen"/>
  </w:abstractNum>
  <w:abstractNum w:abstractNumId="14">
    <w:nsid w:val="60207617"/>
    <w:multiLevelType w:val="hybridMultilevel"/>
    <w:tmpl w:val="12721324"/>
    <w:lvl w:ilvl="0" w:tplc="04130001">
      <w:start w:val="1"/>
      <w:numFmt w:val="bullet"/>
      <w:lvlText w:val=""/>
      <w:lvlJc w:val="left"/>
      <w:pPr>
        <w:ind w:left="1177" w:hanging="360"/>
      </w:pPr>
      <w:rPr>
        <w:rFonts w:ascii="Symbol" w:hAnsi="Symbol" w:hint="default"/>
      </w:rPr>
    </w:lvl>
    <w:lvl w:ilvl="1" w:tplc="04130003" w:tentative="1">
      <w:start w:val="1"/>
      <w:numFmt w:val="bullet"/>
      <w:lvlText w:val="o"/>
      <w:lvlJc w:val="left"/>
      <w:pPr>
        <w:ind w:left="1897" w:hanging="360"/>
      </w:pPr>
      <w:rPr>
        <w:rFonts w:ascii="Courier New" w:hAnsi="Courier New" w:cs="Courier New" w:hint="default"/>
      </w:rPr>
    </w:lvl>
    <w:lvl w:ilvl="2" w:tplc="04130005" w:tentative="1">
      <w:start w:val="1"/>
      <w:numFmt w:val="bullet"/>
      <w:lvlText w:val=""/>
      <w:lvlJc w:val="left"/>
      <w:pPr>
        <w:ind w:left="2617" w:hanging="360"/>
      </w:pPr>
      <w:rPr>
        <w:rFonts w:ascii="Wingdings" w:hAnsi="Wingdings" w:hint="default"/>
      </w:rPr>
    </w:lvl>
    <w:lvl w:ilvl="3" w:tplc="04130001" w:tentative="1">
      <w:start w:val="1"/>
      <w:numFmt w:val="bullet"/>
      <w:lvlText w:val=""/>
      <w:lvlJc w:val="left"/>
      <w:pPr>
        <w:ind w:left="3337" w:hanging="360"/>
      </w:pPr>
      <w:rPr>
        <w:rFonts w:ascii="Symbol" w:hAnsi="Symbol" w:hint="default"/>
      </w:rPr>
    </w:lvl>
    <w:lvl w:ilvl="4" w:tplc="04130003" w:tentative="1">
      <w:start w:val="1"/>
      <w:numFmt w:val="bullet"/>
      <w:lvlText w:val="o"/>
      <w:lvlJc w:val="left"/>
      <w:pPr>
        <w:ind w:left="4057" w:hanging="360"/>
      </w:pPr>
      <w:rPr>
        <w:rFonts w:ascii="Courier New" w:hAnsi="Courier New" w:cs="Courier New" w:hint="default"/>
      </w:rPr>
    </w:lvl>
    <w:lvl w:ilvl="5" w:tplc="04130005" w:tentative="1">
      <w:start w:val="1"/>
      <w:numFmt w:val="bullet"/>
      <w:lvlText w:val=""/>
      <w:lvlJc w:val="left"/>
      <w:pPr>
        <w:ind w:left="4777" w:hanging="360"/>
      </w:pPr>
      <w:rPr>
        <w:rFonts w:ascii="Wingdings" w:hAnsi="Wingdings" w:hint="default"/>
      </w:rPr>
    </w:lvl>
    <w:lvl w:ilvl="6" w:tplc="04130001" w:tentative="1">
      <w:start w:val="1"/>
      <w:numFmt w:val="bullet"/>
      <w:lvlText w:val=""/>
      <w:lvlJc w:val="left"/>
      <w:pPr>
        <w:ind w:left="5497" w:hanging="360"/>
      </w:pPr>
      <w:rPr>
        <w:rFonts w:ascii="Symbol" w:hAnsi="Symbol" w:hint="default"/>
      </w:rPr>
    </w:lvl>
    <w:lvl w:ilvl="7" w:tplc="04130003" w:tentative="1">
      <w:start w:val="1"/>
      <w:numFmt w:val="bullet"/>
      <w:lvlText w:val="o"/>
      <w:lvlJc w:val="left"/>
      <w:pPr>
        <w:ind w:left="6217" w:hanging="360"/>
      </w:pPr>
      <w:rPr>
        <w:rFonts w:ascii="Courier New" w:hAnsi="Courier New" w:cs="Courier New" w:hint="default"/>
      </w:rPr>
    </w:lvl>
    <w:lvl w:ilvl="8" w:tplc="04130005" w:tentative="1">
      <w:start w:val="1"/>
      <w:numFmt w:val="bullet"/>
      <w:lvlText w:val=""/>
      <w:lvlJc w:val="left"/>
      <w:pPr>
        <w:ind w:left="6937" w:hanging="360"/>
      </w:pPr>
      <w:rPr>
        <w:rFonts w:ascii="Wingdings" w:hAnsi="Wingdings" w:hint="default"/>
      </w:rPr>
    </w:lvl>
  </w:abstractNum>
  <w:abstractNum w:abstractNumId="15">
    <w:nsid w:val="6C2E64E1"/>
    <w:multiLevelType w:val="hybridMultilevel"/>
    <w:tmpl w:val="F7808C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76E8724D"/>
    <w:multiLevelType w:val="hybridMultilevel"/>
    <w:tmpl w:val="8514F0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7EFA05CB"/>
    <w:multiLevelType w:val="hybridMultilevel"/>
    <w:tmpl w:val="C36A45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
  </w:num>
  <w:num w:numId="2">
    <w:abstractNumId w:val="5"/>
  </w:num>
  <w:num w:numId="3">
    <w:abstractNumId w:val="5"/>
  </w:num>
  <w:num w:numId="4">
    <w:abstractNumId w:val="6"/>
  </w:num>
  <w:num w:numId="5">
    <w:abstractNumId w:val="2"/>
  </w:num>
  <w:num w:numId="6">
    <w:abstractNumId w:val="3"/>
  </w:num>
  <w:num w:numId="7">
    <w:abstractNumId w:val="16"/>
  </w:num>
  <w:num w:numId="8">
    <w:abstractNumId w:val="7"/>
  </w:num>
  <w:num w:numId="9">
    <w:abstractNumId w:val="15"/>
  </w:num>
  <w:num w:numId="10">
    <w:abstractNumId w:val="9"/>
  </w:num>
  <w:num w:numId="11">
    <w:abstractNumId w:val="8"/>
    <w:lvlOverride w:ilvl="1">
      <w:lvl w:ilvl="1">
        <w:start w:val="1"/>
        <w:numFmt w:val="decimal"/>
        <w:lvlText w:val="%1.%2"/>
        <w:lvlJc w:val="left"/>
        <w:pPr>
          <w:ind w:left="425" w:hanging="425"/>
        </w:pPr>
        <w:rPr>
          <w:rFonts w:hint="default"/>
          <w:sz w:val="28"/>
        </w:rPr>
      </w:lvl>
    </w:lvlOverride>
  </w:num>
  <w:num w:numId="12">
    <w:abstractNumId w:val="13"/>
  </w:num>
  <w:num w:numId="13">
    <w:abstractNumId w:val="8"/>
  </w:num>
  <w:num w:numId="14">
    <w:abstractNumId w:val="10"/>
  </w:num>
  <w:num w:numId="15">
    <w:abstractNumId w:val="12"/>
  </w:num>
  <w:num w:numId="16">
    <w:abstractNumId w:val="14"/>
  </w:num>
  <w:num w:numId="17">
    <w:abstractNumId w:val="4"/>
  </w:num>
  <w:num w:numId="18">
    <w:abstractNumId w:val="11"/>
  </w:num>
  <w:num w:numId="19">
    <w:abstractNumId w:val="1"/>
  </w:num>
  <w:num w:numId="20">
    <w:abstractNumId w:val="0"/>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attachedTemplate r:id="rId1"/>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08"/>
  <w:hyphenationZone w:val="425"/>
  <w:evenAndOddHeaders/>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DAuthorID" w:val="8B5BDE45775D4D368AF6AE25EE780009"/>
    <w:docVar w:name="SDTemplateGroupID" w:val="3A5E193CE91F4FED8ED3EC4D9F8FA7BF"/>
    <w:docVar w:name="SDTemplateID" w:val="250D3711D7234F3B92727CD72CB1AAF5"/>
    <w:docVar w:name="SDTypistID" w:val="8B5BDE45775D4D368AF6AE25EE780009"/>
    <w:docVar w:name="SDUserGroupID" w:val="CFD34B23D6874E9F8FDF55B13250CB23"/>
  </w:docVars>
  <w:rsids>
    <w:rsidRoot w:val="00AA5804"/>
    <w:rsid w:val="00042025"/>
    <w:rsid w:val="000621BA"/>
    <w:rsid w:val="0007259A"/>
    <w:rsid w:val="00095A0C"/>
    <w:rsid w:val="000B0587"/>
    <w:rsid w:val="000C73E5"/>
    <w:rsid w:val="00160EB5"/>
    <w:rsid w:val="00196767"/>
    <w:rsid w:val="001A51B4"/>
    <w:rsid w:val="001B3A90"/>
    <w:rsid w:val="001F0F57"/>
    <w:rsid w:val="0024013B"/>
    <w:rsid w:val="00242371"/>
    <w:rsid w:val="00256F54"/>
    <w:rsid w:val="002B0AB7"/>
    <w:rsid w:val="002C6830"/>
    <w:rsid w:val="002D6B58"/>
    <w:rsid w:val="002F501F"/>
    <w:rsid w:val="00305EFC"/>
    <w:rsid w:val="0034083B"/>
    <w:rsid w:val="003417EB"/>
    <w:rsid w:val="00346188"/>
    <w:rsid w:val="00362B41"/>
    <w:rsid w:val="00396EDF"/>
    <w:rsid w:val="003C5BCE"/>
    <w:rsid w:val="003D08BD"/>
    <w:rsid w:val="003E1A18"/>
    <w:rsid w:val="00405012"/>
    <w:rsid w:val="00446A83"/>
    <w:rsid w:val="00451E9E"/>
    <w:rsid w:val="00466AD9"/>
    <w:rsid w:val="00573596"/>
    <w:rsid w:val="00573658"/>
    <w:rsid w:val="005B6AFE"/>
    <w:rsid w:val="006318CB"/>
    <w:rsid w:val="00684C6A"/>
    <w:rsid w:val="006C35FC"/>
    <w:rsid w:val="006C4B3A"/>
    <w:rsid w:val="006C5505"/>
    <w:rsid w:val="00764773"/>
    <w:rsid w:val="007773D7"/>
    <w:rsid w:val="007A430F"/>
    <w:rsid w:val="007B3FAD"/>
    <w:rsid w:val="007E4C20"/>
    <w:rsid w:val="007F24A0"/>
    <w:rsid w:val="008074D8"/>
    <w:rsid w:val="00816AB8"/>
    <w:rsid w:val="0082449A"/>
    <w:rsid w:val="00843403"/>
    <w:rsid w:val="00850445"/>
    <w:rsid w:val="00873C32"/>
    <w:rsid w:val="008963CB"/>
    <w:rsid w:val="008B3F74"/>
    <w:rsid w:val="008C22AC"/>
    <w:rsid w:val="00912873"/>
    <w:rsid w:val="00984454"/>
    <w:rsid w:val="009A65A0"/>
    <w:rsid w:val="009F3461"/>
    <w:rsid w:val="00A20AD1"/>
    <w:rsid w:val="00A31F0E"/>
    <w:rsid w:val="00A37F53"/>
    <w:rsid w:val="00A5210D"/>
    <w:rsid w:val="00A523EF"/>
    <w:rsid w:val="00A64E3E"/>
    <w:rsid w:val="00A70CA7"/>
    <w:rsid w:val="00AA5804"/>
    <w:rsid w:val="00AD239D"/>
    <w:rsid w:val="00AF2FBE"/>
    <w:rsid w:val="00B054EA"/>
    <w:rsid w:val="00B060B0"/>
    <w:rsid w:val="00B16AB7"/>
    <w:rsid w:val="00B1794A"/>
    <w:rsid w:val="00B30B0F"/>
    <w:rsid w:val="00B42339"/>
    <w:rsid w:val="00B546E3"/>
    <w:rsid w:val="00B624C7"/>
    <w:rsid w:val="00B6308B"/>
    <w:rsid w:val="00B73725"/>
    <w:rsid w:val="00B757B5"/>
    <w:rsid w:val="00B954CB"/>
    <w:rsid w:val="00BA7416"/>
    <w:rsid w:val="00BD1BCF"/>
    <w:rsid w:val="00BF6D64"/>
    <w:rsid w:val="00C03E77"/>
    <w:rsid w:val="00C175A8"/>
    <w:rsid w:val="00C527E2"/>
    <w:rsid w:val="00C56224"/>
    <w:rsid w:val="00C674F9"/>
    <w:rsid w:val="00C86C5F"/>
    <w:rsid w:val="00C90CA5"/>
    <w:rsid w:val="00CC6553"/>
    <w:rsid w:val="00D10D47"/>
    <w:rsid w:val="00D30DEC"/>
    <w:rsid w:val="00D3114A"/>
    <w:rsid w:val="00D377EA"/>
    <w:rsid w:val="00D741D0"/>
    <w:rsid w:val="00DB1DC3"/>
    <w:rsid w:val="00DD69B6"/>
    <w:rsid w:val="00DD70F3"/>
    <w:rsid w:val="00E35A71"/>
    <w:rsid w:val="00E46BB5"/>
    <w:rsid w:val="00E84790"/>
    <w:rsid w:val="00EC0F58"/>
    <w:rsid w:val="00EC4313"/>
    <w:rsid w:val="00F0056B"/>
    <w:rsid w:val="00F13961"/>
    <w:rsid w:val="00F15F6F"/>
    <w:rsid w:val="00F72B2E"/>
    <w:rsid w:val="00F93933"/>
    <w:rsid w:val="00F96D72"/>
    <w:rsid w:val="00FB6080"/>
    <w:rsid w:val="00FC71A0"/>
    <w:rsid w:val="00FD397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annotation text"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1B3A90"/>
    <w:pPr>
      <w:spacing w:line="280" w:lineRule="exact"/>
    </w:pPr>
    <w:rPr>
      <w:rFonts w:ascii="Arial" w:hAnsi="Arial" w:cs="Arial"/>
    </w:rPr>
  </w:style>
  <w:style w:type="paragraph" w:styleId="Kop1">
    <w:name w:val="heading 1"/>
    <w:aliases w:val="Hoofdstuk,Kop 1 Overmorgen"/>
    <w:basedOn w:val="Standaard"/>
    <w:next w:val="Standaard"/>
    <w:link w:val="Kop1Char"/>
    <w:qFormat/>
    <w:rsid w:val="001B3A90"/>
    <w:pPr>
      <w:keepNext/>
      <w:numPr>
        <w:numId w:val="3"/>
      </w:numPr>
      <w:spacing w:after="280"/>
      <w:outlineLvl w:val="0"/>
    </w:pPr>
    <w:rPr>
      <w:rFonts w:ascii="Arial Black" w:hAnsi="Arial Black"/>
      <w:bCs/>
      <w:kern w:val="10"/>
      <w:sz w:val="28"/>
      <w:szCs w:val="28"/>
    </w:rPr>
  </w:style>
  <w:style w:type="paragraph" w:styleId="Kop2">
    <w:name w:val="heading 2"/>
    <w:aliases w:val="subhoofdstuk,Kop 2 Overmorgen"/>
    <w:basedOn w:val="Standaard"/>
    <w:next w:val="Standaard"/>
    <w:qFormat/>
    <w:rsid w:val="001B3A90"/>
    <w:pPr>
      <w:keepNext/>
      <w:numPr>
        <w:ilvl w:val="1"/>
        <w:numId w:val="3"/>
      </w:numPr>
      <w:outlineLvl w:val="1"/>
    </w:pPr>
    <w:rPr>
      <w:rFonts w:ascii="Arial Black" w:hAnsi="Arial Black"/>
      <w:bCs/>
      <w:iCs/>
    </w:rPr>
  </w:style>
  <w:style w:type="paragraph" w:styleId="Kop3">
    <w:name w:val="heading 3"/>
    <w:aliases w:val="subkop,Kop 3 Overmorgen"/>
    <w:basedOn w:val="Standaard"/>
    <w:next w:val="Standaard"/>
    <w:qFormat/>
    <w:rsid w:val="001B3A90"/>
    <w:pPr>
      <w:keepNext/>
      <w:numPr>
        <w:ilvl w:val="2"/>
        <w:numId w:val="3"/>
      </w:numPr>
      <w:outlineLvl w:val="2"/>
    </w:pPr>
    <w:rPr>
      <w:rFonts w:ascii="Arial Black" w:hAnsi="Arial Black"/>
      <w:bCs/>
      <w:kern w:val="10"/>
      <w:szCs w:val="26"/>
    </w:rPr>
  </w:style>
  <w:style w:type="paragraph" w:styleId="Kop4">
    <w:name w:val="heading 4"/>
    <w:aliases w:val="Kop 4 Overmorgen"/>
    <w:basedOn w:val="Standaard"/>
    <w:next w:val="BasistekstOvermorgen"/>
    <w:link w:val="Kop4Char"/>
    <w:rsid w:val="00095A0C"/>
    <w:pPr>
      <w:keepNext/>
      <w:keepLines/>
      <w:spacing w:line="260" w:lineRule="atLeast"/>
      <w:ind w:left="709" w:hanging="709"/>
      <w:outlineLvl w:val="3"/>
    </w:pPr>
    <w:rPr>
      <w:rFonts w:cs="Maiandra GD"/>
      <w:bCs/>
      <w:color w:val="000000" w:themeColor="text1"/>
      <w:szCs w:val="24"/>
    </w:rPr>
  </w:style>
  <w:style w:type="paragraph" w:styleId="Kop5">
    <w:name w:val="heading 5"/>
    <w:aliases w:val="Kop 5 Overmorgen"/>
    <w:basedOn w:val="Standaard"/>
    <w:next w:val="BasistekstOvermorgen"/>
    <w:link w:val="Kop5Char"/>
    <w:rsid w:val="00095A0C"/>
    <w:pPr>
      <w:keepNext/>
      <w:keepLines/>
      <w:spacing w:line="260" w:lineRule="atLeast"/>
      <w:ind w:left="851" w:hanging="851"/>
      <w:outlineLvl w:val="4"/>
    </w:pPr>
    <w:rPr>
      <w:rFonts w:cs="Maiandra GD"/>
      <w:bCs/>
      <w:iCs/>
      <w:color w:val="000000" w:themeColor="text1"/>
      <w:szCs w:val="22"/>
    </w:rPr>
  </w:style>
  <w:style w:type="paragraph" w:styleId="Kop6">
    <w:name w:val="heading 6"/>
    <w:aliases w:val="Kop 6 Overmorgen"/>
    <w:basedOn w:val="Standaard"/>
    <w:next w:val="BasistekstOvermorgen"/>
    <w:link w:val="Kop6Char"/>
    <w:rsid w:val="00095A0C"/>
    <w:pPr>
      <w:keepNext/>
      <w:keepLines/>
      <w:spacing w:line="260" w:lineRule="atLeast"/>
      <w:ind w:left="992" w:hanging="992"/>
      <w:outlineLvl w:val="5"/>
    </w:pPr>
    <w:rPr>
      <w:rFonts w:cs="Maiandra GD"/>
      <w:color w:val="000000" w:themeColor="text1"/>
      <w:szCs w:val="18"/>
    </w:rPr>
  </w:style>
  <w:style w:type="paragraph" w:styleId="Kop7">
    <w:name w:val="heading 7"/>
    <w:aliases w:val="Kop 7 Overmorgen"/>
    <w:basedOn w:val="Standaard"/>
    <w:next w:val="BasistekstOvermorgen"/>
    <w:link w:val="Kop7Char"/>
    <w:rsid w:val="00095A0C"/>
    <w:pPr>
      <w:keepNext/>
      <w:keepLines/>
      <w:spacing w:line="260" w:lineRule="atLeast"/>
      <w:ind w:left="1134" w:hanging="1134"/>
      <w:outlineLvl w:val="6"/>
    </w:pPr>
    <w:rPr>
      <w:rFonts w:cs="Maiandra GD"/>
      <w:bCs/>
      <w:color w:val="000000" w:themeColor="text1"/>
    </w:rPr>
  </w:style>
  <w:style w:type="paragraph" w:styleId="Kop8">
    <w:name w:val="heading 8"/>
    <w:aliases w:val="Kop 8 Overmorgen"/>
    <w:basedOn w:val="Standaard"/>
    <w:next w:val="BasistekstOvermorgen"/>
    <w:link w:val="Kop8Char"/>
    <w:rsid w:val="00095A0C"/>
    <w:pPr>
      <w:keepNext/>
      <w:keepLines/>
      <w:spacing w:line="260" w:lineRule="atLeast"/>
      <w:ind w:left="1276" w:hanging="1276"/>
      <w:outlineLvl w:val="7"/>
    </w:pPr>
    <w:rPr>
      <w:rFonts w:cs="Maiandra GD"/>
      <w:iCs/>
      <w:color w:val="000000" w:themeColor="text1"/>
    </w:rPr>
  </w:style>
  <w:style w:type="paragraph" w:styleId="Kop9">
    <w:name w:val="heading 9"/>
    <w:aliases w:val="Kop 9 Overmorgen"/>
    <w:basedOn w:val="Standaard"/>
    <w:next w:val="BasistekstOvermorgen"/>
    <w:link w:val="Kop9Char"/>
    <w:rsid w:val="00095A0C"/>
    <w:pPr>
      <w:keepNext/>
      <w:keepLines/>
      <w:spacing w:line="260" w:lineRule="atLeast"/>
      <w:ind w:left="1418" w:hanging="1418"/>
      <w:outlineLvl w:val="8"/>
    </w:pPr>
    <w:rPr>
      <w:rFonts w:cs="Maiandra GD"/>
      <w:bCs/>
      <w:color w:val="000000" w:themeColor="text1"/>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rsid w:val="001B3A90"/>
    <w:pPr>
      <w:tabs>
        <w:tab w:val="center" w:pos="4536"/>
        <w:tab w:val="right" w:pos="9072"/>
      </w:tabs>
    </w:pPr>
  </w:style>
  <w:style w:type="character" w:styleId="Hyperlink">
    <w:name w:val="Hyperlink"/>
    <w:basedOn w:val="Standaardalinea-lettertype"/>
    <w:uiPriority w:val="99"/>
    <w:rsid w:val="001B3A90"/>
    <w:rPr>
      <w:color w:val="0000FF"/>
      <w:u w:val="single"/>
    </w:rPr>
  </w:style>
  <w:style w:type="paragraph" w:styleId="Inhopg1">
    <w:name w:val="toc 1"/>
    <w:basedOn w:val="Standaard"/>
    <w:next w:val="Standaard"/>
    <w:uiPriority w:val="39"/>
    <w:rsid w:val="001B3A90"/>
    <w:pPr>
      <w:tabs>
        <w:tab w:val="right" w:pos="0"/>
        <w:tab w:val="left" w:pos="480"/>
        <w:tab w:val="right" w:pos="9060"/>
      </w:tabs>
      <w:spacing w:before="160"/>
      <w:ind w:left="482" w:right="567" w:hanging="482"/>
    </w:pPr>
    <w:rPr>
      <w:b/>
      <w:kern w:val="10"/>
      <w:sz w:val="18"/>
    </w:rPr>
  </w:style>
  <w:style w:type="paragraph" w:styleId="Inhopg2">
    <w:name w:val="toc 2"/>
    <w:basedOn w:val="Standaard"/>
    <w:next w:val="Standaard"/>
    <w:autoRedefine/>
    <w:semiHidden/>
    <w:rsid w:val="001B3A90"/>
    <w:pPr>
      <w:tabs>
        <w:tab w:val="left" w:pos="482"/>
        <w:tab w:val="right" w:pos="9061"/>
      </w:tabs>
      <w:ind w:left="482" w:right="567" w:hanging="482"/>
    </w:pPr>
    <w:rPr>
      <w:sz w:val="18"/>
    </w:rPr>
  </w:style>
  <w:style w:type="paragraph" w:styleId="Inhopg3">
    <w:name w:val="toc 3"/>
    <w:basedOn w:val="Standaard"/>
    <w:next w:val="Standaard"/>
    <w:autoRedefine/>
    <w:semiHidden/>
    <w:rsid w:val="001B3A90"/>
    <w:pPr>
      <w:tabs>
        <w:tab w:val="left" w:pos="482"/>
        <w:tab w:val="right" w:pos="9061"/>
      </w:tabs>
      <w:ind w:left="482" w:right="567"/>
    </w:pPr>
    <w:rPr>
      <w:sz w:val="18"/>
    </w:rPr>
  </w:style>
  <w:style w:type="paragraph" w:styleId="Voettekst">
    <w:name w:val="footer"/>
    <w:basedOn w:val="Standaard"/>
    <w:link w:val="VoettekstChar"/>
    <w:uiPriority w:val="99"/>
    <w:rsid w:val="001B3A90"/>
    <w:pPr>
      <w:tabs>
        <w:tab w:val="center" w:pos="4536"/>
        <w:tab w:val="right" w:pos="9072"/>
      </w:tabs>
    </w:pPr>
  </w:style>
  <w:style w:type="table" w:styleId="Tabelraster">
    <w:name w:val="Table Grid"/>
    <w:basedOn w:val="Standaardtabel"/>
    <w:rsid w:val="00C527E2"/>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rsid w:val="00AA5804"/>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AA5804"/>
    <w:rPr>
      <w:rFonts w:ascii="Tahoma" w:hAnsi="Tahoma" w:cs="Tahoma"/>
      <w:sz w:val="16"/>
      <w:szCs w:val="16"/>
    </w:rPr>
  </w:style>
  <w:style w:type="character" w:customStyle="1" w:styleId="VoettekstChar">
    <w:name w:val="Voettekst Char"/>
    <w:basedOn w:val="Standaardalinea-lettertype"/>
    <w:link w:val="Voettekst"/>
    <w:uiPriority w:val="99"/>
    <w:rsid w:val="00AA5804"/>
    <w:rPr>
      <w:rFonts w:ascii="Arial" w:hAnsi="Arial" w:cs="Arial"/>
    </w:rPr>
  </w:style>
  <w:style w:type="paragraph" w:customStyle="1" w:styleId="BasistekstOvermorgen">
    <w:name w:val="Basistekst Overmorgen"/>
    <w:basedOn w:val="Standaard"/>
    <w:uiPriority w:val="99"/>
    <w:qFormat/>
    <w:rsid w:val="00AA5804"/>
    <w:pPr>
      <w:spacing w:line="260" w:lineRule="atLeast"/>
    </w:pPr>
    <w:rPr>
      <w:rFonts w:cs="Maiandra GD"/>
      <w:color w:val="000000" w:themeColor="text1"/>
      <w:szCs w:val="18"/>
    </w:rPr>
  </w:style>
  <w:style w:type="paragraph" w:customStyle="1" w:styleId="Kop1zondernummerOvermorgen">
    <w:name w:val="Kop 1 zonder nummer Overmorgen"/>
    <w:basedOn w:val="Standaard"/>
    <w:next w:val="BasistekstOvermorgen"/>
    <w:qFormat/>
    <w:rsid w:val="00AA5804"/>
    <w:pPr>
      <w:keepNext/>
      <w:keepLines/>
      <w:spacing w:after="300" w:line="480" w:lineRule="atLeast"/>
    </w:pPr>
    <w:rPr>
      <w:rFonts w:cs="Maiandra GD"/>
      <w:b/>
      <w:bCs/>
      <w:color w:val="4F81BD" w:themeColor="accent1"/>
      <w:sz w:val="36"/>
      <w:szCs w:val="32"/>
    </w:rPr>
  </w:style>
  <w:style w:type="paragraph" w:customStyle="1" w:styleId="Kop2zondernummerOvermorgen">
    <w:name w:val="Kop 2 zonder nummer Overmorgen"/>
    <w:basedOn w:val="Standaard"/>
    <w:next w:val="BasistekstOvermorgen"/>
    <w:qFormat/>
    <w:rsid w:val="00AA5804"/>
    <w:pPr>
      <w:keepNext/>
      <w:keepLines/>
      <w:spacing w:after="300" w:line="480" w:lineRule="atLeast"/>
    </w:pPr>
    <w:rPr>
      <w:rFonts w:cs="Maiandra GD"/>
      <w:b/>
      <w:bCs/>
      <w:iCs/>
      <w:color w:val="4F81BD" w:themeColor="accent1"/>
      <w:sz w:val="36"/>
      <w:szCs w:val="28"/>
    </w:rPr>
  </w:style>
  <w:style w:type="character" w:customStyle="1" w:styleId="TekstopmerkingChar">
    <w:name w:val="Tekst opmerking Char"/>
    <w:basedOn w:val="Standaardalinea-lettertype"/>
    <w:link w:val="Tekstopmerking"/>
    <w:uiPriority w:val="99"/>
    <w:rsid w:val="00AA5804"/>
    <w:rPr>
      <w:rFonts w:asciiTheme="minorHAnsi" w:hAnsiTheme="minorHAnsi" w:cs="Maiandra GD"/>
      <w:color w:val="000000" w:themeColor="text1"/>
      <w:sz w:val="18"/>
      <w:szCs w:val="18"/>
    </w:rPr>
  </w:style>
  <w:style w:type="paragraph" w:styleId="Tekstopmerking">
    <w:name w:val="annotation text"/>
    <w:basedOn w:val="Standaard"/>
    <w:next w:val="BasistekstOvermorgen"/>
    <w:link w:val="TekstopmerkingChar"/>
    <w:uiPriority w:val="99"/>
    <w:rsid w:val="00AA5804"/>
    <w:pPr>
      <w:spacing w:line="260" w:lineRule="atLeast"/>
    </w:pPr>
    <w:rPr>
      <w:rFonts w:asciiTheme="minorHAnsi" w:hAnsiTheme="minorHAnsi" w:cs="Maiandra GD"/>
      <w:color w:val="000000" w:themeColor="text1"/>
      <w:sz w:val="18"/>
      <w:szCs w:val="18"/>
    </w:rPr>
  </w:style>
  <w:style w:type="character" w:customStyle="1" w:styleId="TekstopmerkingChar1">
    <w:name w:val="Tekst opmerking Char1"/>
    <w:basedOn w:val="Standaardalinea-lettertype"/>
    <w:rsid w:val="00AA5804"/>
    <w:rPr>
      <w:rFonts w:ascii="Arial" w:hAnsi="Arial" w:cs="Arial"/>
    </w:rPr>
  </w:style>
  <w:style w:type="paragraph" w:customStyle="1" w:styleId="Opsommingnummer1eniveauOvermorgen">
    <w:name w:val="Opsomming nummer 1e niveau Overmorgen"/>
    <w:basedOn w:val="Standaard"/>
    <w:qFormat/>
    <w:rsid w:val="00AA5804"/>
    <w:pPr>
      <w:numPr>
        <w:numId w:val="5"/>
      </w:numPr>
      <w:spacing w:line="260" w:lineRule="atLeast"/>
    </w:pPr>
    <w:rPr>
      <w:rFonts w:cs="Maiandra GD"/>
      <w:color w:val="000000" w:themeColor="text1"/>
      <w:szCs w:val="18"/>
    </w:rPr>
  </w:style>
  <w:style w:type="paragraph" w:customStyle="1" w:styleId="Opsommingnummer2eniveauOvermorgen">
    <w:name w:val="Opsomming nummer 2e niveau Overmorgen"/>
    <w:basedOn w:val="Standaard"/>
    <w:qFormat/>
    <w:rsid w:val="00AA5804"/>
    <w:pPr>
      <w:numPr>
        <w:ilvl w:val="1"/>
        <w:numId w:val="5"/>
      </w:numPr>
      <w:spacing w:line="260" w:lineRule="atLeast"/>
    </w:pPr>
    <w:rPr>
      <w:rFonts w:cs="Maiandra GD"/>
      <w:color w:val="000000" w:themeColor="text1"/>
      <w:szCs w:val="18"/>
    </w:rPr>
  </w:style>
  <w:style w:type="paragraph" w:customStyle="1" w:styleId="Opsommingnummer3eniveauOvermorgen">
    <w:name w:val="Opsomming nummer 3e niveau Overmorgen"/>
    <w:basedOn w:val="Standaard"/>
    <w:qFormat/>
    <w:rsid w:val="00AA5804"/>
    <w:pPr>
      <w:numPr>
        <w:ilvl w:val="2"/>
        <w:numId w:val="5"/>
      </w:numPr>
      <w:spacing w:line="260" w:lineRule="atLeast"/>
    </w:pPr>
    <w:rPr>
      <w:rFonts w:cs="Maiandra GD"/>
      <w:color w:val="000000" w:themeColor="text1"/>
      <w:szCs w:val="18"/>
    </w:rPr>
  </w:style>
  <w:style w:type="numbering" w:customStyle="1" w:styleId="OpsommingnummerOvermorgen">
    <w:name w:val="Opsomming nummer Overmorgen"/>
    <w:uiPriority w:val="99"/>
    <w:semiHidden/>
    <w:rsid w:val="00AA5804"/>
    <w:pPr>
      <w:numPr>
        <w:numId w:val="4"/>
      </w:numPr>
    </w:pPr>
  </w:style>
  <w:style w:type="character" w:customStyle="1" w:styleId="Kop4Char">
    <w:name w:val="Kop 4 Char"/>
    <w:aliases w:val="Kop 4 Overmorgen Char"/>
    <w:basedOn w:val="Standaardalinea-lettertype"/>
    <w:link w:val="Kop4"/>
    <w:rsid w:val="00095A0C"/>
    <w:rPr>
      <w:rFonts w:ascii="Arial" w:hAnsi="Arial" w:cs="Maiandra GD"/>
      <w:bCs/>
      <w:color w:val="000000" w:themeColor="text1"/>
      <w:szCs w:val="24"/>
    </w:rPr>
  </w:style>
  <w:style w:type="character" w:customStyle="1" w:styleId="Kop5Char">
    <w:name w:val="Kop 5 Char"/>
    <w:aliases w:val="Kop 5 Overmorgen Char"/>
    <w:basedOn w:val="Standaardalinea-lettertype"/>
    <w:link w:val="Kop5"/>
    <w:rsid w:val="00095A0C"/>
    <w:rPr>
      <w:rFonts w:ascii="Arial" w:hAnsi="Arial" w:cs="Maiandra GD"/>
      <w:bCs/>
      <w:iCs/>
      <w:color w:val="000000" w:themeColor="text1"/>
      <w:szCs w:val="22"/>
    </w:rPr>
  </w:style>
  <w:style w:type="character" w:customStyle="1" w:styleId="Kop6Char">
    <w:name w:val="Kop 6 Char"/>
    <w:aliases w:val="Kop 6 Overmorgen Char"/>
    <w:basedOn w:val="Standaardalinea-lettertype"/>
    <w:link w:val="Kop6"/>
    <w:rsid w:val="00095A0C"/>
    <w:rPr>
      <w:rFonts w:ascii="Arial" w:hAnsi="Arial" w:cs="Maiandra GD"/>
      <w:color w:val="000000" w:themeColor="text1"/>
      <w:szCs w:val="18"/>
    </w:rPr>
  </w:style>
  <w:style w:type="character" w:customStyle="1" w:styleId="Kop7Char">
    <w:name w:val="Kop 7 Char"/>
    <w:aliases w:val="Kop 7 Overmorgen Char"/>
    <w:basedOn w:val="Standaardalinea-lettertype"/>
    <w:link w:val="Kop7"/>
    <w:rsid w:val="00095A0C"/>
    <w:rPr>
      <w:rFonts w:ascii="Arial" w:hAnsi="Arial" w:cs="Maiandra GD"/>
      <w:bCs/>
      <w:color w:val="000000" w:themeColor="text1"/>
    </w:rPr>
  </w:style>
  <w:style w:type="character" w:customStyle="1" w:styleId="Kop8Char">
    <w:name w:val="Kop 8 Char"/>
    <w:aliases w:val="Kop 8 Overmorgen Char"/>
    <w:basedOn w:val="Standaardalinea-lettertype"/>
    <w:link w:val="Kop8"/>
    <w:rsid w:val="00095A0C"/>
    <w:rPr>
      <w:rFonts w:ascii="Arial" w:hAnsi="Arial" w:cs="Maiandra GD"/>
      <w:iCs/>
      <w:color w:val="000000" w:themeColor="text1"/>
    </w:rPr>
  </w:style>
  <w:style w:type="character" w:customStyle="1" w:styleId="Kop9Char">
    <w:name w:val="Kop 9 Char"/>
    <w:aliases w:val="Kop 9 Overmorgen Char"/>
    <w:basedOn w:val="Standaardalinea-lettertype"/>
    <w:link w:val="Kop9"/>
    <w:rsid w:val="00095A0C"/>
    <w:rPr>
      <w:rFonts w:ascii="Arial" w:hAnsi="Arial" w:cs="Maiandra GD"/>
      <w:bCs/>
      <w:color w:val="000000" w:themeColor="text1"/>
      <w:szCs w:val="18"/>
    </w:rPr>
  </w:style>
  <w:style w:type="paragraph" w:customStyle="1" w:styleId="Opsommingopenrondje1eniveauOvermorgen">
    <w:name w:val="Opsomming open rondje 1e niveau Overmorgen"/>
    <w:basedOn w:val="Standaard"/>
    <w:rsid w:val="00095A0C"/>
    <w:pPr>
      <w:numPr>
        <w:numId w:val="12"/>
      </w:numPr>
      <w:spacing w:line="260" w:lineRule="atLeast"/>
    </w:pPr>
    <w:rPr>
      <w:rFonts w:cs="Maiandra GD"/>
      <w:color w:val="000000" w:themeColor="text1"/>
      <w:szCs w:val="18"/>
    </w:rPr>
  </w:style>
  <w:style w:type="paragraph" w:customStyle="1" w:styleId="Opsommingopenrondje2eniveauOvermorgen">
    <w:name w:val="Opsomming open rondje 2e niveau Overmorgen"/>
    <w:basedOn w:val="Standaard"/>
    <w:rsid w:val="00095A0C"/>
    <w:pPr>
      <w:numPr>
        <w:ilvl w:val="1"/>
        <w:numId w:val="12"/>
      </w:numPr>
      <w:spacing w:line="260" w:lineRule="atLeast"/>
    </w:pPr>
    <w:rPr>
      <w:rFonts w:cs="Maiandra GD"/>
      <w:color w:val="000000" w:themeColor="text1"/>
      <w:szCs w:val="18"/>
    </w:rPr>
  </w:style>
  <w:style w:type="paragraph" w:customStyle="1" w:styleId="Opsommingopenrondje3eniveauOvermorgen">
    <w:name w:val="Opsomming open rondje 3e niveau Overmorgen"/>
    <w:basedOn w:val="Standaard"/>
    <w:rsid w:val="00095A0C"/>
    <w:pPr>
      <w:numPr>
        <w:ilvl w:val="2"/>
        <w:numId w:val="12"/>
      </w:numPr>
      <w:spacing w:line="260" w:lineRule="atLeast"/>
    </w:pPr>
    <w:rPr>
      <w:rFonts w:cs="Maiandra GD"/>
      <w:color w:val="000000" w:themeColor="text1"/>
      <w:szCs w:val="18"/>
    </w:rPr>
  </w:style>
  <w:style w:type="numbering" w:customStyle="1" w:styleId="OpsommingopenrondjeOvermorgen">
    <w:name w:val="Opsomming open rondje Overmorgen"/>
    <w:uiPriority w:val="99"/>
    <w:semiHidden/>
    <w:rsid w:val="00095A0C"/>
    <w:pPr>
      <w:numPr>
        <w:numId w:val="10"/>
      </w:numPr>
    </w:pPr>
  </w:style>
  <w:style w:type="numbering" w:customStyle="1" w:styleId="KopnummeringOvermorgen">
    <w:name w:val="Kopnummering Overmorgen"/>
    <w:uiPriority w:val="99"/>
    <w:semiHidden/>
    <w:rsid w:val="00095A0C"/>
    <w:pPr>
      <w:numPr>
        <w:numId w:val="13"/>
      </w:numPr>
    </w:pPr>
  </w:style>
  <w:style w:type="paragraph" w:customStyle="1" w:styleId="AlineavoorafbeeldingOvermorgen">
    <w:name w:val="Alinea voor afbeelding Overmorgen"/>
    <w:basedOn w:val="Standaard"/>
    <w:next w:val="BasistekstOvermorgen"/>
    <w:qFormat/>
    <w:rsid w:val="00095A0C"/>
    <w:pPr>
      <w:spacing w:line="200" w:lineRule="atLeast"/>
    </w:pPr>
    <w:rPr>
      <w:rFonts w:cs="Maiandra GD"/>
      <w:color w:val="000000" w:themeColor="text1"/>
      <w:sz w:val="11"/>
      <w:szCs w:val="18"/>
    </w:rPr>
  </w:style>
  <w:style w:type="character" w:customStyle="1" w:styleId="Kop1Char">
    <w:name w:val="Kop 1 Char"/>
    <w:aliases w:val="Hoofdstuk Char,Kop 1 Overmorgen Char"/>
    <w:basedOn w:val="Standaardalinea-lettertype"/>
    <w:link w:val="Kop1"/>
    <w:rsid w:val="00095A0C"/>
    <w:rPr>
      <w:rFonts w:ascii="Arial Black" w:hAnsi="Arial Black" w:cs="Arial"/>
      <w:bCs/>
      <w:kern w:val="10"/>
      <w:sz w:val="28"/>
      <w:szCs w:val="28"/>
    </w:rPr>
  </w:style>
  <w:style w:type="character" w:customStyle="1" w:styleId="KoptekstChar">
    <w:name w:val="Koptekst Char"/>
    <w:basedOn w:val="Standaardalinea-lettertype"/>
    <w:link w:val="Koptekst"/>
    <w:locked/>
    <w:rsid w:val="00095A0C"/>
    <w:rPr>
      <w:rFonts w:ascii="Arial" w:hAnsi="Arial" w:cs="Arial"/>
    </w:rPr>
  </w:style>
  <w:style w:type="paragraph" w:styleId="Lijstalinea">
    <w:name w:val="List Paragraph"/>
    <w:basedOn w:val="Standaard"/>
    <w:next w:val="BasistekstOvermorgen"/>
    <w:uiPriority w:val="34"/>
    <w:qFormat/>
    <w:rsid w:val="00684C6A"/>
    <w:pPr>
      <w:spacing w:line="260" w:lineRule="atLeast"/>
      <w:ind w:left="720"/>
    </w:pPr>
    <w:rPr>
      <w:rFonts w:cs="Maiandra GD"/>
      <w:color w:val="000000" w:themeColor="text1"/>
      <w:szCs w:val="18"/>
    </w:rPr>
  </w:style>
  <w:style w:type="character" w:customStyle="1" w:styleId="fontstyle01">
    <w:name w:val="fontstyle01"/>
    <w:basedOn w:val="Standaardalinea-lettertype"/>
    <w:rsid w:val="00684C6A"/>
    <w:rPr>
      <w:rFonts w:ascii="Verdana" w:hAnsi="Verdana" w:hint="default"/>
      <w:b w:val="0"/>
      <w:bCs w:val="0"/>
      <w:i/>
      <w:iCs/>
      <w:color w:val="000000"/>
      <w:sz w:val="18"/>
      <w:szCs w:val="18"/>
    </w:rPr>
  </w:style>
  <w:style w:type="numbering" w:styleId="111111">
    <w:name w:val="Outline List 2"/>
    <w:basedOn w:val="Geenlijst"/>
    <w:rsid w:val="008C22AC"/>
    <w:pPr>
      <w:numPr>
        <w:numId w:val="18"/>
      </w:numPr>
    </w:pPr>
  </w:style>
  <w:style w:type="paragraph" w:styleId="Voetnoottekst">
    <w:name w:val="footnote text"/>
    <w:basedOn w:val="Standaard"/>
    <w:link w:val="VoetnoottekstChar"/>
    <w:rsid w:val="00850445"/>
    <w:pPr>
      <w:spacing w:line="240" w:lineRule="auto"/>
    </w:pPr>
  </w:style>
  <w:style w:type="character" w:customStyle="1" w:styleId="VoetnoottekstChar">
    <w:name w:val="Voetnoottekst Char"/>
    <w:basedOn w:val="Standaardalinea-lettertype"/>
    <w:link w:val="Voetnoottekst"/>
    <w:rsid w:val="00850445"/>
    <w:rPr>
      <w:rFonts w:ascii="Arial" w:hAnsi="Arial" w:cs="Arial"/>
    </w:rPr>
  </w:style>
  <w:style w:type="character" w:styleId="Voetnootmarkering">
    <w:name w:val="footnote reference"/>
    <w:basedOn w:val="Standaardalinea-lettertype"/>
    <w:rsid w:val="00850445"/>
    <w:rPr>
      <w:vertAlign w:val="superscript"/>
    </w:rPr>
  </w:style>
  <w:style w:type="paragraph" w:styleId="Kopvaninhoudsopgave">
    <w:name w:val="TOC Heading"/>
    <w:basedOn w:val="Kop1"/>
    <w:next w:val="Standaard"/>
    <w:uiPriority w:val="39"/>
    <w:unhideWhenUsed/>
    <w:qFormat/>
    <w:rsid w:val="00873C32"/>
    <w:pPr>
      <w:keepLines/>
      <w:numPr>
        <w:numId w:val="0"/>
      </w:numPr>
      <w:spacing w:before="480" w:after="0" w:line="276" w:lineRule="auto"/>
      <w:outlineLvl w:val="9"/>
    </w:pPr>
    <w:rPr>
      <w:rFonts w:asciiTheme="majorHAnsi" w:eastAsiaTheme="majorEastAsia" w:hAnsiTheme="majorHAnsi" w:cstheme="majorBidi"/>
      <w:b/>
      <w:color w:val="365F91" w:themeColor="accent1" w:themeShade="BF"/>
      <w:kern w:val="0"/>
    </w:rPr>
  </w:style>
  <w:style w:type="character" w:styleId="GevolgdeHyperlink">
    <w:name w:val="FollowedHyperlink"/>
    <w:basedOn w:val="Standaardalinea-lettertype"/>
    <w:uiPriority w:val="99"/>
    <w:unhideWhenUsed/>
    <w:rsid w:val="001F0F57"/>
    <w:rPr>
      <w:color w:val="800080"/>
      <w:u w:val="single"/>
    </w:rPr>
  </w:style>
  <w:style w:type="paragraph" w:customStyle="1" w:styleId="xl63">
    <w:name w:val="xl63"/>
    <w:basedOn w:val="Standaard"/>
    <w:rsid w:val="001F0F5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style>
  <w:style w:type="paragraph" w:customStyle="1" w:styleId="xl64">
    <w:name w:val="xl64"/>
    <w:basedOn w:val="Standaard"/>
    <w:rsid w:val="001F0F5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style>
  <w:style w:type="paragraph" w:customStyle="1" w:styleId="xl65">
    <w:name w:val="xl65"/>
    <w:basedOn w:val="Standaard"/>
    <w:rsid w:val="001F0F5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style>
  <w:style w:type="paragraph" w:customStyle="1" w:styleId="xl66">
    <w:name w:val="xl66"/>
    <w:basedOn w:val="Standaard"/>
    <w:rsid w:val="001F0F5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b/>
      <w:bCs/>
    </w:rPr>
  </w:style>
  <w:style w:type="paragraph" w:customStyle="1" w:styleId="xl67">
    <w:name w:val="xl67"/>
    <w:basedOn w:val="Standaard"/>
    <w:rsid w:val="001F0F57"/>
    <w:pPr>
      <w:spacing w:before="100" w:beforeAutospacing="1" w:after="100" w:afterAutospacing="1" w:line="240" w:lineRule="auto"/>
    </w:pPr>
    <w:rPr>
      <w:rFonts w:ascii="Times New Roman" w:hAnsi="Times New Roman" w:cs="Times New Roman"/>
    </w:rPr>
  </w:style>
  <w:style w:type="paragraph" w:customStyle="1" w:styleId="xl68">
    <w:name w:val="xl68"/>
    <w:basedOn w:val="Standaard"/>
    <w:rsid w:val="001F0F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rPr>
  </w:style>
  <w:style w:type="paragraph" w:customStyle="1" w:styleId="xl69">
    <w:name w:val="xl69"/>
    <w:basedOn w:val="Standaard"/>
    <w:rsid w:val="001F0F5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rPr>
  </w:style>
  <w:style w:type="paragraph" w:customStyle="1" w:styleId="xl70">
    <w:name w:val="xl70"/>
    <w:basedOn w:val="Standaard"/>
    <w:rsid w:val="001F0F5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s="Times New Roman"/>
      <w:b/>
      <w:bCs/>
    </w:rPr>
  </w:style>
  <w:style w:type="paragraph" w:customStyle="1" w:styleId="xl71">
    <w:name w:val="xl71"/>
    <w:basedOn w:val="Standaard"/>
    <w:rsid w:val="001F0F57"/>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line="240" w:lineRule="auto"/>
    </w:pPr>
    <w:rPr>
      <w:rFonts w:ascii="Times New Roman" w:hAnsi="Times New Roman" w:cs="Times New Roman"/>
      <w:color w:val="0061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annotation text"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1B3A90"/>
    <w:pPr>
      <w:spacing w:line="280" w:lineRule="exact"/>
    </w:pPr>
    <w:rPr>
      <w:rFonts w:ascii="Arial" w:hAnsi="Arial" w:cs="Arial"/>
    </w:rPr>
  </w:style>
  <w:style w:type="paragraph" w:styleId="Kop1">
    <w:name w:val="heading 1"/>
    <w:aliases w:val="Hoofdstuk,Kop 1 Overmorgen"/>
    <w:basedOn w:val="Standaard"/>
    <w:next w:val="Standaard"/>
    <w:link w:val="Kop1Char"/>
    <w:qFormat/>
    <w:rsid w:val="001B3A90"/>
    <w:pPr>
      <w:keepNext/>
      <w:numPr>
        <w:numId w:val="3"/>
      </w:numPr>
      <w:spacing w:after="280"/>
      <w:outlineLvl w:val="0"/>
    </w:pPr>
    <w:rPr>
      <w:rFonts w:ascii="Arial Black" w:hAnsi="Arial Black"/>
      <w:bCs/>
      <w:kern w:val="10"/>
      <w:sz w:val="28"/>
      <w:szCs w:val="28"/>
    </w:rPr>
  </w:style>
  <w:style w:type="paragraph" w:styleId="Kop2">
    <w:name w:val="heading 2"/>
    <w:aliases w:val="subhoofdstuk,Kop 2 Overmorgen"/>
    <w:basedOn w:val="Standaard"/>
    <w:next w:val="Standaard"/>
    <w:qFormat/>
    <w:rsid w:val="001B3A90"/>
    <w:pPr>
      <w:keepNext/>
      <w:numPr>
        <w:ilvl w:val="1"/>
        <w:numId w:val="3"/>
      </w:numPr>
      <w:outlineLvl w:val="1"/>
    </w:pPr>
    <w:rPr>
      <w:rFonts w:ascii="Arial Black" w:hAnsi="Arial Black"/>
      <w:bCs/>
      <w:iCs/>
    </w:rPr>
  </w:style>
  <w:style w:type="paragraph" w:styleId="Kop3">
    <w:name w:val="heading 3"/>
    <w:aliases w:val="subkop,Kop 3 Overmorgen"/>
    <w:basedOn w:val="Standaard"/>
    <w:next w:val="Standaard"/>
    <w:qFormat/>
    <w:rsid w:val="001B3A90"/>
    <w:pPr>
      <w:keepNext/>
      <w:numPr>
        <w:ilvl w:val="2"/>
        <w:numId w:val="3"/>
      </w:numPr>
      <w:outlineLvl w:val="2"/>
    </w:pPr>
    <w:rPr>
      <w:rFonts w:ascii="Arial Black" w:hAnsi="Arial Black"/>
      <w:bCs/>
      <w:kern w:val="10"/>
      <w:szCs w:val="26"/>
    </w:rPr>
  </w:style>
  <w:style w:type="paragraph" w:styleId="Kop4">
    <w:name w:val="heading 4"/>
    <w:aliases w:val="Kop 4 Overmorgen"/>
    <w:basedOn w:val="Standaard"/>
    <w:next w:val="BasistekstOvermorgen"/>
    <w:link w:val="Kop4Char"/>
    <w:rsid w:val="00095A0C"/>
    <w:pPr>
      <w:keepNext/>
      <w:keepLines/>
      <w:spacing w:line="260" w:lineRule="atLeast"/>
      <w:ind w:left="709" w:hanging="709"/>
      <w:outlineLvl w:val="3"/>
    </w:pPr>
    <w:rPr>
      <w:rFonts w:cs="Maiandra GD"/>
      <w:bCs/>
      <w:color w:val="000000" w:themeColor="text1"/>
      <w:szCs w:val="24"/>
    </w:rPr>
  </w:style>
  <w:style w:type="paragraph" w:styleId="Kop5">
    <w:name w:val="heading 5"/>
    <w:aliases w:val="Kop 5 Overmorgen"/>
    <w:basedOn w:val="Standaard"/>
    <w:next w:val="BasistekstOvermorgen"/>
    <w:link w:val="Kop5Char"/>
    <w:rsid w:val="00095A0C"/>
    <w:pPr>
      <w:keepNext/>
      <w:keepLines/>
      <w:spacing w:line="260" w:lineRule="atLeast"/>
      <w:ind w:left="851" w:hanging="851"/>
      <w:outlineLvl w:val="4"/>
    </w:pPr>
    <w:rPr>
      <w:rFonts w:cs="Maiandra GD"/>
      <w:bCs/>
      <w:iCs/>
      <w:color w:val="000000" w:themeColor="text1"/>
      <w:szCs w:val="22"/>
    </w:rPr>
  </w:style>
  <w:style w:type="paragraph" w:styleId="Kop6">
    <w:name w:val="heading 6"/>
    <w:aliases w:val="Kop 6 Overmorgen"/>
    <w:basedOn w:val="Standaard"/>
    <w:next w:val="BasistekstOvermorgen"/>
    <w:link w:val="Kop6Char"/>
    <w:rsid w:val="00095A0C"/>
    <w:pPr>
      <w:keepNext/>
      <w:keepLines/>
      <w:spacing w:line="260" w:lineRule="atLeast"/>
      <w:ind w:left="992" w:hanging="992"/>
      <w:outlineLvl w:val="5"/>
    </w:pPr>
    <w:rPr>
      <w:rFonts w:cs="Maiandra GD"/>
      <w:color w:val="000000" w:themeColor="text1"/>
      <w:szCs w:val="18"/>
    </w:rPr>
  </w:style>
  <w:style w:type="paragraph" w:styleId="Kop7">
    <w:name w:val="heading 7"/>
    <w:aliases w:val="Kop 7 Overmorgen"/>
    <w:basedOn w:val="Standaard"/>
    <w:next w:val="BasistekstOvermorgen"/>
    <w:link w:val="Kop7Char"/>
    <w:rsid w:val="00095A0C"/>
    <w:pPr>
      <w:keepNext/>
      <w:keepLines/>
      <w:spacing w:line="260" w:lineRule="atLeast"/>
      <w:ind w:left="1134" w:hanging="1134"/>
      <w:outlineLvl w:val="6"/>
    </w:pPr>
    <w:rPr>
      <w:rFonts w:cs="Maiandra GD"/>
      <w:bCs/>
      <w:color w:val="000000" w:themeColor="text1"/>
    </w:rPr>
  </w:style>
  <w:style w:type="paragraph" w:styleId="Kop8">
    <w:name w:val="heading 8"/>
    <w:aliases w:val="Kop 8 Overmorgen"/>
    <w:basedOn w:val="Standaard"/>
    <w:next w:val="BasistekstOvermorgen"/>
    <w:link w:val="Kop8Char"/>
    <w:rsid w:val="00095A0C"/>
    <w:pPr>
      <w:keepNext/>
      <w:keepLines/>
      <w:spacing w:line="260" w:lineRule="atLeast"/>
      <w:ind w:left="1276" w:hanging="1276"/>
      <w:outlineLvl w:val="7"/>
    </w:pPr>
    <w:rPr>
      <w:rFonts w:cs="Maiandra GD"/>
      <w:iCs/>
      <w:color w:val="000000" w:themeColor="text1"/>
    </w:rPr>
  </w:style>
  <w:style w:type="paragraph" w:styleId="Kop9">
    <w:name w:val="heading 9"/>
    <w:aliases w:val="Kop 9 Overmorgen"/>
    <w:basedOn w:val="Standaard"/>
    <w:next w:val="BasistekstOvermorgen"/>
    <w:link w:val="Kop9Char"/>
    <w:rsid w:val="00095A0C"/>
    <w:pPr>
      <w:keepNext/>
      <w:keepLines/>
      <w:spacing w:line="260" w:lineRule="atLeast"/>
      <w:ind w:left="1418" w:hanging="1418"/>
      <w:outlineLvl w:val="8"/>
    </w:pPr>
    <w:rPr>
      <w:rFonts w:cs="Maiandra GD"/>
      <w:bCs/>
      <w:color w:val="000000" w:themeColor="text1"/>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rsid w:val="001B3A90"/>
    <w:pPr>
      <w:tabs>
        <w:tab w:val="center" w:pos="4536"/>
        <w:tab w:val="right" w:pos="9072"/>
      </w:tabs>
    </w:pPr>
  </w:style>
  <w:style w:type="character" w:styleId="Hyperlink">
    <w:name w:val="Hyperlink"/>
    <w:basedOn w:val="Standaardalinea-lettertype"/>
    <w:uiPriority w:val="99"/>
    <w:rsid w:val="001B3A90"/>
    <w:rPr>
      <w:color w:val="0000FF"/>
      <w:u w:val="single"/>
    </w:rPr>
  </w:style>
  <w:style w:type="paragraph" w:styleId="Inhopg1">
    <w:name w:val="toc 1"/>
    <w:basedOn w:val="Standaard"/>
    <w:next w:val="Standaard"/>
    <w:uiPriority w:val="39"/>
    <w:rsid w:val="001B3A90"/>
    <w:pPr>
      <w:tabs>
        <w:tab w:val="right" w:pos="0"/>
        <w:tab w:val="left" w:pos="480"/>
        <w:tab w:val="right" w:pos="9060"/>
      </w:tabs>
      <w:spacing w:before="160"/>
      <w:ind w:left="482" w:right="567" w:hanging="482"/>
    </w:pPr>
    <w:rPr>
      <w:b/>
      <w:kern w:val="10"/>
      <w:sz w:val="18"/>
    </w:rPr>
  </w:style>
  <w:style w:type="paragraph" w:styleId="Inhopg2">
    <w:name w:val="toc 2"/>
    <w:basedOn w:val="Standaard"/>
    <w:next w:val="Standaard"/>
    <w:autoRedefine/>
    <w:semiHidden/>
    <w:rsid w:val="001B3A90"/>
    <w:pPr>
      <w:tabs>
        <w:tab w:val="left" w:pos="482"/>
        <w:tab w:val="right" w:pos="9061"/>
      </w:tabs>
      <w:ind w:left="482" w:right="567" w:hanging="482"/>
    </w:pPr>
    <w:rPr>
      <w:sz w:val="18"/>
    </w:rPr>
  </w:style>
  <w:style w:type="paragraph" w:styleId="Inhopg3">
    <w:name w:val="toc 3"/>
    <w:basedOn w:val="Standaard"/>
    <w:next w:val="Standaard"/>
    <w:autoRedefine/>
    <w:semiHidden/>
    <w:rsid w:val="001B3A90"/>
    <w:pPr>
      <w:tabs>
        <w:tab w:val="left" w:pos="482"/>
        <w:tab w:val="right" w:pos="9061"/>
      </w:tabs>
      <w:ind w:left="482" w:right="567"/>
    </w:pPr>
    <w:rPr>
      <w:sz w:val="18"/>
    </w:rPr>
  </w:style>
  <w:style w:type="paragraph" w:styleId="Voettekst">
    <w:name w:val="footer"/>
    <w:basedOn w:val="Standaard"/>
    <w:link w:val="VoettekstChar"/>
    <w:uiPriority w:val="99"/>
    <w:rsid w:val="001B3A90"/>
    <w:pPr>
      <w:tabs>
        <w:tab w:val="center" w:pos="4536"/>
        <w:tab w:val="right" w:pos="9072"/>
      </w:tabs>
    </w:pPr>
  </w:style>
  <w:style w:type="table" w:styleId="Tabelraster">
    <w:name w:val="Table Grid"/>
    <w:basedOn w:val="Standaardtabel"/>
    <w:rsid w:val="00C527E2"/>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rsid w:val="00AA5804"/>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AA5804"/>
    <w:rPr>
      <w:rFonts w:ascii="Tahoma" w:hAnsi="Tahoma" w:cs="Tahoma"/>
      <w:sz w:val="16"/>
      <w:szCs w:val="16"/>
    </w:rPr>
  </w:style>
  <w:style w:type="character" w:customStyle="1" w:styleId="VoettekstChar">
    <w:name w:val="Voettekst Char"/>
    <w:basedOn w:val="Standaardalinea-lettertype"/>
    <w:link w:val="Voettekst"/>
    <w:uiPriority w:val="99"/>
    <w:rsid w:val="00AA5804"/>
    <w:rPr>
      <w:rFonts w:ascii="Arial" w:hAnsi="Arial" w:cs="Arial"/>
    </w:rPr>
  </w:style>
  <w:style w:type="paragraph" w:customStyle="1" w:styleId="BasistekstOvermorgen">
    <w:name w:val="Basistekst Overmorgen"/>
    <w:basedOn w:val="Standaard"/>
    <w:uiPriority w:val="99"/>
    <w:qFormat/>
    <w:rsid w:val="00AA5804"/>
    <w:pPr>
      <w:spacing w:line="260" w:lineRule="atLeast"/>
    </w:pPr>
    <w:rPr>
      <w:rFonts w:cs="Maiandra GD"/>
      <w:color w:val="000000" w:themeColor="text1"/>
      <w:szCs w:val="18"/>
    </w:rPr>
  </w:style>
  <w:style w:type="paragraph" w:customStyle="1" w:styleId="Kop1zondernummerOvermorgen">
    <w:name w:val="Kop 1 zonder nummer Overmorgen"/>
    <w:basedOn w:val="Standaard"/>
    <w:next w:val="BasistekstOvermorgen"/>
    <w:qFormat/>
    <w:rsid w:val="00AA5804"/>
    <w:pPr>
      <w:keepNext/>
      <w:keepLines/>
      <w:spacing w:after="300" w:line="480" w:lineRule="atLeast"/>
    </w:pPr>
    <w:rPr>
      <w:rFonts w:cs="Maiandra GD"/>
      <w:b/>
      <w:bCs/>
      <w:color w:val="4F81BD" w:themeColor="accent1"/>
      <w:sz w:val="36"/>
      <w:szCs w:val="32"/>
    </w:rPr>
  </w:style>
  <w:style w:type="paragraph" w:customStyle="1" w:styleId="Kop2zondernummerOvermorgen">
    <w:name w:val="Kop 2 zonder nummer Overmorgen"/>
    <w:basedOn w:val="Standaard"/>
    <w:next w:val="BasistekstOvermorgen"/>
    <w:qFormat/>
    <w:rsid w:val="00AA5804"/>
    <w:pPr>
      <w:keepNext/>
      <w:keepLines/>
      <w:spacing w:after="300" w:line="480" w:lineRule="atLeast"/>
    </w:pPr>
    <w:rPr>
      <w:rFonts w:cs="Maiandra GD"/>
      <w:b/>
      <w:bCs/>
      <w:iCs/>
      <w:color w:val="4F81BD" w:themeColor="accent1"/>
      <w:sz w:val="36"/>
      <w:szCs w:val="28"/>
    </w:rPr>
  </w:style>
  <w:style w:type="character" w:customStyle="1" w:styleId="TekstopmerkingChar">
    <w:name w:val="Tekst opmerking Char"/>
    <w:basedOn w:val="Standaardalinea-lettertype"/>
    <w:link w:val="Tekstopmerking"/>
    <w:uiPriority w:val="99"/>
    <w:rsid w:val="00AA5804"/>
    <w:rPr>
      <w:rFonts w:asciiTheme="minorHAnsi" w:hAnsiTheme="minorHAnsi" w:cs="Maiandra GD"/>
      <w:color w:val="000000" w:themeColor="text1"/>
      <w:sz w:val="18"/>
      <w:szCs w:val="18"/>
    </w:rPr>
  </w:style>
  <w:style w:type="paragraph" w:styleId="Tekstopmerking">
    <w:name w:val="annotation text"/>
    <w:basedOn w:val="Standaard"/>
    <w:next w:val="BasistekstOvermorgen"/>
    <w:link w:val="TekstopmerkingChar"/>
    <w:uiPriority w:val="99"/>
    <w:rsid w:val="00AA5804"/>
    <w:pPr>
      <w:spacing w:line="260" w:lineRule="atLeast"/>
    </w:pPr>
    <w:rPr>
      <w:rFonts w:asciiTheme="minorHAnsi" w:hAnsiTheme="minorHAnsi" w:cs="Maiandra GD"/>
      <w:color w:val="000000" w:themeColor="text1"/>
      <w:sz w:val="18"/>
      <w:szCs w:val="18"/>
    </w:rPr>
  </w:style>
  <w:style w:type="character" w:customStyle="1" w:styleId="TekstopmerkingChar1">
    <w:name w:val="Tekst opmerking Char1"/>
    <w:basedOn w:val="Standaardalinea-lettertype"/>
    <w:rsid w:val="00AA5804"/>
    <w:rPr>
      <w:rFonts w:ascii="Arial" w:hAnsi="Arial" w:cs="Arial"/>
    </w:rPr>
  </w:style>
  <w:style w:type="paragraph" w:customStyle="1" w:styleId="Opsommingnummer1eniveauOvermorgen">
    <w:name w:val="Opsomming nummer 1e niveau Overmorgen"/>
    <w:basedOn w:val="Standaard"/>
    <w:qFormat/>
    <w:rsid w:val="00AA5804"/>
    <w:pPr>
      <w:numPr>
        <w:numId w:val="5"/>
      </w:numPr>
      <w:spacing w:line="260" w:lineRule="atLeast"/>
    </w:pPr>
    <w:rPr>
      <w:rFonts w:cs="Maiandra GD"/>
      <w:color w:val="000000" w:themeColor="text1"/>
      <w:szCs w:val="18"/>
    </w:rPr>
  </w:style>
  <w:style w:type="paragraph" w:customStyle="1" w:styleId="Opsommingnummer2eniveauOvermorgen">
    <w:name w:val="Opsomming nummer 2e niveau Overmorgen"/>
    <w:basedOn w:val="Standaard"/>
    <w:qFormat/>
    <w:rsid w:val="00AA5804"/>
    <w:pPr>
      <w:numPr>
        <w:ilvl w:val="1"/>
        <w:numId w:val="5"/>
      </w:numPr>
      <w:spacing w:line="260" w:lineRule="atLeast"/>
    </w:pPr>
    <w:rPr>
      <w:rFonts w:cs="Maiandra GD"/>
      <w:color w:val="000000" w:themeColor="text1"/>
      <w:szCs w:val="18"/>
    </w:rPr>
  </w:style>
  <w:style w:type="paragraph" w:customStyle="1" w:styleId="Opsommingnummer3eniveauOvermorgen">
    <w:name w:val="Opsomming nummer 3e niveau Overmorgen"/>
    <w:basedOn w:val="Standaard"/>
    <w:qFormat/>
    <w:rsid w:val="00AA5804"/>
    <w:pPr>
      <w:numPr>
        <w:ilvl w:val="2"/>
        <w:numId w:val="5"/>
      </w:numPr>
      <w:spacing w:line="260" w:lineRule="atLeast"/>
    </w:pPr>
    <w:rPr>
      <w:rFonts w:cs="Maiandra GD"/>
      <w:color w:val="000000" w:themeColor="text1"/>
      <w:szCs w:val="18"/>
    </w:rPr>
  </w:style>
  <w:style w:type="numbering" w:customStyle="1" w:styleId="OpsommingnummerOvermorgen">
    <w:name w:val="Opsomming nummer Overmorgen"/>
    <w:uiPriority w:val="99"/>
    <w:semiHidden/>
    <w:rsid w:val="00AA5804"/>
    <w:pPr>
      <w:numPr>
        <w:numId w:val="4"/>
      </w:numPr>
    </w:pPr>
  </w:style>
  <w:style w:type="character" w:customStyle="1" w:styleId="Kop4Char">
    <w:name w:val="Kop 4 Char"/>
    <w:aliases w:val="Kop 4 Overmorgen Char"/>
    <w:basedOn w:val="Standaardalinea-lettertype"/>
    <w:link w:val="Kop4"/>
    <w:rsid w:val="00095A0C"/>
    <w:rPr>
      <w:rFonts w:ascii="Arial" w:hAnsi="Arial" w:cs="Maiandra GD"/>
      <w:bCs/>
      <w:color w:val="000000" w:themeColor="text1"/>
      <w:szCs w:val="24"/>
    </w:rPr>
  </w:style>
  <w:style w:type="character" w:customStyle="1" w:styleId="Kop5Char">
    <w:name w:val="Kop 5 Char"/>
    <w:aliases w:val="Kop 5 Overmorgen Char"/>
    <w:basedOn w:val="Standaardalinea-lettertype"/>
    <w:link w:val="Kop5"/>
    <w:rsid w:val="00095A0C"/>
    <w:rPr>
      <w:rFonts w:ascii="Arial" w:hAnsi="Arial" w:cs="Maiandra GD"/>
      <w:bCs/>
      <w:iCs/>
      <w:color w:val="000000" w:themeColor="text1"/>
      <w:szCs w:val="22"/>
    </w:rPr>
  </w:style>
  <w:style w:type="character" w:customStyle="1" w:styleId="Kop6Char">
    <w:name w:val="Kop 6 Char"/>
    <w:aliases w:val="Kop 6 Overmorgen Char"/>
    <w:basedOn w:val="Standaardalinea-lettertype"/>
    <w:link w:val="Kop6"/>
    <w:rsid w:val="00095A0C"/>
    <w:rPr>
      <w:rFonts w:ascii="Arial" w:hAnsi="Arial" w:cs="Maiandra GD"/>
      <w:color w:val="000000" w:themeColor="text1"/>
      <w:szCs w:val="18"/>
    </w:rPr>
  </w:style>
  <w:style w:type="character" w:customStyle="1" w:styleId="Kop7Char">
    <w:name w:val="Kop 7 Char"/>
    <w:aliases w:val="Kop 7 Overmorgen Char"/>
    <w:basedOn w:val="Standaardalinea-lettertype"/>
    <w:link w:val="Kop7"/>
    <w:rsid w:val="00095A0C"/>
    <w:rPr>
      <w:rFonts w:ascii="Arial" w:hAnsi="Arial" w:cs="Maiandra GD"/>
      <w:bCs/>
      <w:color w:val="000000" w:themeColor="text1"/>
    </w:rPr>
  </w:style>
  <w:style w:type="character" w:customStyle="1" w:styleId="Kop8Char">
    <w:name w:val="Kop 8 Char"/>
    <w:aliases w:val="Kop 8 Overmorgen Char"/>
    <w:basedOn w:val="Standaardalinea-lettertype"/>
    <w:link w:val="Kop8"/>
    <w:rsid w:val="00095A0C"/>
    <w:rPr>
      <w:rFonts w:ascii="Arial" w:hAnsi="Arial" w:cs="Maiandra GD"/>
      <w:iCs/>
      <w:color w:val="000000" w:themeColor="text1"/>
    </w:rPr>
  </w:style>
  <w:style w:type="character" w:customStyle="1" w:styleId="Kop9Char">
    <w:name w:val="Kop 9 Char"/>
    <w:aliases w:val="Kop 9 Overmorgen Char"/>
    <w:basedOn w:val="Standaardalinea-lettertype"/>
    <w:link w:val="Kop9"/>
    <w:rsid w:val="00095A0C"/>
    <w:rPr>
      <w:rFonts w:ascii="Arial" w:hAnsi="Arial" w:cs="Maiandra GD"/>
      <w:bCs/>
      <w:color w:val="000000" w:themeColor="text1"/>
      <w:szCs w:val="18"/>
    </w:rPr>
  </w:style>
  <w:style w:type="paragraph" w:customStyle="1" w:styleId="Opsommingopenrondje1eniveauOvermorgen">
    <w:name w:val="Opsomming open rondje 1e niveau Overmorgen"/>
    <w:basedOn w:val="Standaard"/>
    <w:rsid w:val="00095A0C"/>
    <w:pPr>
      <w:numPr>
        <w:numId w:val="12"/>
      </w:numPr>
      <w:spacing w:line="260" w:lineRule="atLeast"/>
    </w:pPr>
    <w:rPr>
      <w:rFonts w:cs="Maiandra GD"/>
      <w:color w:val="000000" w:themeColor="text1"/>
      <w:szCs w:val="18"/>
    </w:rPr>
  </w:style>
  <w:style w:type="paragraph" w:customStyle="1" w:styleId="Opsommingopenrondje2eniveauOvermorgen">
    <w:name w:val="Opsomming open rondje 2e niveau Overmorgen"/>
    <w:basedOn w:val="Standaard"/>
    <w:rsid w:val="00095A0C"/>
    <w:pPr>
      <w:numPr>
        <w:ilvl w:val="1"/>
        <w:numId w:val="12"/>
      </w:numPr>
      <w:spacing w:line="260" w:lineRule="atLeast"/>
    </w:pPr>
    <w:rPr>
      <w:rFonts w:cs="Maiandra GD"/>
      <w:color w:val="000000" w:themeColor="text1"/>
      <w:szCs w:val="18"/>
    </w:rPr>
  </w:style>
  <w:style w:type="paragraph" w:customStyle="1" w:styleId="Opsommingopenrondje3eniveauOvermorgen">
    <w:name w:val="Opsomming open rondje 3e niveau Overmorgen"/>
    <w:basedOn w:val="Standaard"/>
    <w:rsid w:val="00095A0C"/>
    <w:pPr>
      <w:numPr>
        <w:ilvl w:val="2"/>
        <w:numId w:val="12"/>
      </w:numPr>
      <w:spacing w:line="260" w:lineRule="atLeast"/>
    </w:pPr>
    <w:rPr>
      <w:rFonts w:cs="Maiandra GD"/>
      <w:color w:val="000000" w:themeColor="text1"/>
      <w:szCs w:val="18"/>
    </w:rPr>
  </w:style>
  <w:style w:type="numbering" w:customStyle="1" w:styleId="OpsommingopenrondjeOvermorgen">
    <w:name w:val="Opsomming open rondje Overmorgen"/>
    <w:uiPriority w:val="99"/>
    <w:semiHidden/>
    <w:rsid w:val="00095A0C"/>
    <w:pPr>
      <w:numPr>
        <w:numId w:val="10"/>
      </w:numPr>
    </w:pPr>
  </w:style>
  <w:style w:type="numbering" w:customStyle="1" w:styleId="KopnummeringOvermorgen">
    <w:name w:val="Kopnummering Overmorgen"/>
    <w:uiPriority w:val="99"/>
    <w:semiHidden/>
    <w:rsid w:val="00095A0C"/>
    <w:pPr>
      <w:numPr>
        <w:numId w:val="13"/>
      </w:numPr>
    </w:pPr>
  </w:style>
  <w:style w:type="paragraph" w:customStyle="1" w:styleId="AlineavoorafbeeldingOvermorgen">
    <w:name w:val="Alinea voor afbeelding Overmorgen"/>
    <w:basedOn w:val="Standaard"/>
    <w:next w:val="BasistekstOvermorgen"/>
    <w:qFormat/>
    <w:rsid w:val="00095A0C"/>
    <w:pPr>
      <w:spacing w:line="200" w:lineRule="atLeast"/>
    </w:pPr>
    <w:rPr>
      <w:rFonts w:cs="Maiandra GD"/>
      <w:color w:val="000000" w:themeColor="text1"/>
      <w:sz w:val="11"/>
      <w:szCs w:val="18"/>
    </w:rPr>
  </w:style>
  <w:style w:type="character" w:customStyle="1" w:styleId="Kop1Char">
    <w:name w:val="Kop 1 Char"/>
    <w:aliases w:val="Hoofdstuk Char,Kop 1 Overmorgen Char"/>
    <w:basedOn w:val="Standaardalinea-lettertype"/>
    <w:link w:val="Kop1"/>
    <w:rsid w:val="00095A0C"/>
    <w:rPr>
      <w:rFonts w:ascii="Arial Black" w:hAnsi="Arial Black" w:cs="Arial"/>
      <w:bCs/>
      <w:kern w:val="10"/>
      <w:sz w:val="28"/>
      <w:szCs w:val="28"/>
    </w:rPr>
  </w:style>
  <w:style w:type="character" w:customStyle="1" w:styleId="KoptekstChar">
    <w:name w:val="Koptekst Char"/>
    <w:basedOn w:val="Standaardalinea-lettertype"/>
    <w:link w:val="Koptekst"/>
    <w:locked/>
    <w:rsid w:val="00095A0C"/>
    <w:rPr>
      <w:rFonts w:ascii="Arial" w:hAnsi="Arial" w:cs="Arial"/>
    </w:rPr>
  </w:style>
  <w:style w:type="paragraph" w:styleId="Lijstalinea">
    <w:name w:val="List Paragraph"/>
    <w:basedOn w:val="Standaard"/>
    <w:next w:val="BasistekstOvermorgen"/>
    <w:uiPriority w:val="34"/>
    <w:qFormat/>
    <w:rsid w:val="00684C6A"/>
    <w:pPr>
      <w:spacing w:line="260" w:lineRule="atLeast"/>
      <w:ind w:left="720"/>
    </w:pPr>
    <w:rPr>
      <w:rFonts w:cs="Maiandra GD"/>
      <w:color w:val="000000" w:themeColor="text1"/>
      <w:szCs w:val="18"/>
    </w:rPr>
  </w:style>
  <w:style w:type="character" w:customStyle="1" w:styleId="fontstyle01">
    <w:name w:val="fontstyle01"/>
    <w:basedOn w:val="Standaardalinea-lettertype"/>
    <w:rsid w:val="00684C6A"/>
    <w:rPr>
      <w:rFonts w:ascii="Verdana" w:hAnsi="Verdana" w:hint="default"/>
      <w:b w:val="0"/>
      <w:bCs w:val="0"/>
      <w:i/>
      <w:iCs/>
      <w:color w:val="000000"/>
      <w:sz w:val="18"/>
      <w:szCs w:val="18"/>
    </w:rPr>
  </w:style>
  <w:style w:type="numbering" w:styleId="111111">
    <w:name w:val="Outline List 2"/>
    <w:basedOn w:val="Geenlijst"/>
    <w:rsid w:val="008C22AC"/>
    <w:pPr>
      <w:numPr>
        <w:numId w:val="18"/>
      </w:numPr>
    </w:pPr>
  </w:style>
  <w:style w:type="paragraph" w:styleId="Voetnoottekst">
    <w:name w:val="footnote text"/>
    <w:basedOn w:val="Standaard"/>
    <w:link w:val="VoetnoottekstChar"/>
    <w:rsid w:val="00850445"/>
    <w:pPr>
      <w:spacing w:line="240" w:lineRule="auto"/>
    </w:pPr>
  </w:style>
  <w:style w:type="character" w:customStyle="1" w:styleId="VoetnoottekstChar">
    <w:name w:val="Voetnoottekst Char"/>
    <w:basedOn w:val="Standaardalinea-lettertype"/>
    <w:link w:val="Voetnoottekst"/>
    <w:rsid w:val="00850445"/>
    <w:rPr>
      <w:rFonts w:ascii="Arial" w:hAnsi="Arial" w:cs="Arial"/>
    </w:rPr>
  </w:style>
  <w:style w:type="character" w:styleId="Voetnootmarkering">
    <w:name w:val="footnote reference"/>
    <w:basedOn w:val="Standaardalinea-lettertype"/>
    <w:rsid w:val="00850445"/>
    <w:rPr>
      <w:vertAlign w:val="superscript"/>
    </w:rPr>
  </w:style>
  <w:style w:type="paragraph" w:styleId="Kopvaninhoudsopgave">
    <w:name w:val="TOC Heading"/>
    <w:basedOn w:val="Kop1"/>
    <w:next w:val="Standaard"/>
    <w:uiPriority w:val="39"/>
    <w:unhideWhenUsed/>
    <w:qFormat/>
    <w:rsid w:val="00873C32"/>
    <w:pPr>
      <w:keepLines/>
      <w:numPr>
        <w:numId w:val="0"/>
      </w:numPr>
      <w:spacing w:before="480" w:after="0" w:line="276" w:lineRule="auto"/>
      <w:outlineLvl w:val="9"/>
    </w:pPr>
    <w:rPr>
      <w:rFonts w:asciiTheme="majorHAnsi" w:eastAsiaTheme="majorEastAsia" w:hAnsiTheme="majorHAnsi" w:cstheme="majorBidi"/>
      <w:b/>
      <w:color w:val="365F91" w:themeColor="accent1" w:themeShade="BF"/>
      <w:kern w:val="0"/>
    </w:rPr>
  </w:style>
  <w:style w:type="character" w:styleId="GevolgdeHyperlink">
    <w:name w:val="FollowedHyperlink"/>
    <w:basedOn w:val="Standaardalinea-lettertype"/>
    <w:uiPriority w:val="99"/>
    <w:unhideWhenUsed/>
    <w:rsid w:val="001F0F57"/>
    <w:rPr>
      <w:color w:val="800080"/>
      <w:u w:val="single"/>
    </w:rPr>
  </w:style>
  <w:style w:type="paragraph" w:customStyle="1" w:styleId="xl63">
    <w:name w:val="xl63"/>
    <w:basedOn w:val="Standaard"/>
    <w:rsid w:val="001F0F5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style>
  <w:style w:type="paragraph" w:customStyle="1" w:styleId="xl64">
    <w:name w:val="xl64"/>
    <w:basedOn w:val="Standaard"/>
    <w:rsid w:val="001F0F5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style>
  <w:style w:type="paragraph" w:customStyle="1" w:styleId="xl65">
    <w:name w:val="xl65"/>
    <w:basedOn w:val="Standaard"/>
    <w:rsid w:val="001F0F5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style>
  <w:style w:type="paragraph" w:customStyle="1" w:styleId="xl66">
    <w:name w:val="xl66"/>
    <w:basedOn w:val="Standaard"/>
    <w:rsid w:val="001F0F5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b/>
      <w:bCs/>
    </w:rPr>
  </w:style>
  <w:style w:type="paragraph" w:customStyle="1" w:styleId="xl67">
    <w:name w:val="xl67"/>
    <w:basedOn w:val="Standaard"/>
    <w:rsid w:val="001F0F57"/>
    <w:pPr>
      <w:spacing w:before="100" w:beforeAutospacing="1" w:after="100" w:afterAutospacing="1" w:line="240" w:lineRule="auto"/>
    </w:pPr>
    <w:rPr>
      <w:rFonts w:ascii="Times New Roman" w:hAnsi="Times New Roman" w:cs="Times New Roman"/>
    </w:rPr>
  </w:style>
  <w:style w:type="paragraph" w:customStyle="1" w:styleId="xl68">
    <w:name w:val="xl68"/>
    <w:basedOn w:val="Standaard"/>
    <w:rsid w:val="001F0F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rPr>
  </w:style>
  <w:style w:type="paragraph" w:customStyle="1" w:styleId="xl69">
    <w:name w:val="xl69"/>
    <w:basedOn w:val="Standaard"/>
    <w:rsid w:val="001F0F5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rPr>
  </w:style>
  <w:style w:type="paragraph" w:customStyle="1" w:styleId="xl70">
    <w:name w:val="xl70"/>
    <w:basedOn w:val="Standaard"/>
    <w:rsid w:val="001F0F5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s="Times New Roman"/>
      <w:b/>
      <w:bCs/>
    </w:rPr>
  </w:style>
  <w:style w:type="paragraph" w:customStyle="1" w:styleId="xl71">
    <w:name w:val="xl71"/>
    <w:basedOn w:val="Standaard"/>
    <w:rsid w:val="001F0F57"/>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line="240" w:lineRule="auto"/>
    </w:pPr>
    <w:rPr>
      <w:rFonts w:ascii="Times New Roman" w:hAnsi="Times New Roman" w:cs="Times New Roman"/>
      <w:color w:val="0061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09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5.jpg"/><Relationship Id="rId34"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s://www.google.nl/url?sa=i&amp;rct=j&amp;q=&amp;esrc=s&amp;source=images&amp;cd=&amp;cad=rja&amp;uact=8&amp;ved=2ahUKEwj5kOvroZPjAhUSJFAKHTtSA9YQjRx6BAgBEAQ&amp;url=https://www.provinciegroningen.nl/fileadmin/user_upload/Documenten/Downloads/Omgevingsvisie/Omgevingsvisie_GS_PS_160714.pdf&amp;psig=AOvVaw0cSxzbd4E5gs2npXPVKFzp&amp;ust=1562054540575850" TargetMode="External"/><Relationship Id="rId25" Type="http://schemas.openxmlformats.org/officeDocument/2006/relationships/hyperlink" Target="https://beterbuiten.wordpress.com/bb/leefstijlgericht-participeren/" TargetMode="External"/><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hyperlink" Target="https://www.google.nl/url?sa=i&amp;rct=j&amp;q=&amp;esrc=s&amp;source=images&amp;cd=&amp;ved=2ahUKEwi-zNadmIfjAhVGIVAKHQZWCfgQjRx6BAgBEAU&amp;url=https://www.innovatieforganiseren.nl/gastcolumns/succesvol-werken-aan-opgaven/&amp;psig=AOvVaw2IGFh6nKYwJG-abkxl3MP7&amp;ust=1561639927080648" TargetMode="External"/><Relationship Id="rId28" Type="http://schemas.openxmlformats.org/officeDocument/2006/relationships/header" Target="header4.xml"/><Relationship Id="rId10" Type="http://schemas.openxmlformats.org/officeDocument/2006/relationships/footer" Target="footer1.xml"/><Relationship Id="rId19" Type="http://schemas.openxmlformats.org/officeDocument/2006/relationships/hyperlink" Target="https://www.google.nl/url?sa=i&amp;rct=j&amp;q=&amp;esrc=s&amp;source=images&amp;cd=&amp;ved=2ahUKEwjljtbJkofjAhXDblAKHR9wA_MQjRx6BAgBEAU&amp;url=https://it-value.nl/bericht/maak-je-ambities-waar&amp;psig=AOvVaw3plvUUH8CpoTvDr25TzToq&amp;ust=1561638409469738"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g"/><Relationship Id="rId27" Type="http://schemas.openxmlformats.org/officeDocument/2006/relationships/image" Target="media/image9.jpg"/><Relationship Id="rId30" Type="http://schemas.openxmlformats.org/officeDocument/2006/relationships/footer" Target="footer5.xml"/><Relationship Id="rId35" Type="http://schemas.openxmlformats.org/officeDocument/2006/relationships/customXml" Target="../customXml/item4.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N:\APPS_SR1075\Word\smartdocuments\sjablonen%20gebruikers\nota%202010%20zonder%20invoeg.dot"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39EC76949F121418874AE427F8A7985" ma:contentTypeVersion="" ma:contentTypeDescription="Een nieuw document maken." ma:contentTypeScope="" ma:versionID="9cfd8bbad611642e7880c7bde38b520b">
  <xsd:schema xmlns:xsd="http://www.w3.org/2001/XMLSchema" xmlns:xs="http://www.w3.org/2001/XMLSchema" xmlns:p="http://schemas.microsoft.com/office/2006/metadata/properties" xmlns:ns2="b5e833e6-01fc-43cc-a3d5-8d805925add4" targetNamespace="http://schemas.microsoft.com/office/2006/metadata/properties" ma:root="true" ma:fieldsID="75d3a044171e94b87b2c1e90b4d1268a" ns2:_="">
    <xsd:import namespace="b5e833e6-01fc-43cc-a3d5-8d805925add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e833e6-01fc-43cc-a3d5-8d805925ad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30FB19D-3517-450C-950A-DD2BA9D28853}">
  <ds:schemaRefs>
    <ds:schemaRef ds:uri="http://schemas.openxmlformats.org/officeDocument/2006/bibliography"/>
  </ds:schemaRefs>
</ds:datastoreItem>
</file>

<file path=customXml/itemProps2.xml><?xml version="1.0" encoding="utf-8"?>
<ds:datastoreItem xmlns:ds="http://schemas.openxmlformats.org/officeDocument/2006/customXml" ds:itemID="{D6A2C1B1-491C-4F14-AACF-BAE2978EDFDD}"/>
</file>

<file path=customXml/itemProps3.xml><?xml version="1.0" encoding="utf-8"?>
<ds:datastoreItem xmlns:ds="http://schemas.openxmlformats.org/officeDocument/2006/customXml" ds:itemID="{D5A7194F-261B-4368-B02E-E1D45CF40718}"/>
</file>

<file path=customXml/itemProps4.xml><?xml version="1.0" encoding="utf-8"?>
<ds:datastoreItem xmlns:ds="http://schemas.openxmlformats.org/officeDocument/2006/customXml" ds:itemID="{6E59BCBA-BAA8-4B82-84F5-D665F70E861C}"/>
</file>

<file path=docProps/app.xml><?xml version="1.0" encoding="utf-8"?>
<Properties xmlns="http://schemas.openxmlformats.org/officeDocument/2006/extended-properties" xmlns:vt="http://schemas.openxmlformats.org/officeDocument/2006/docPropsVTypes">
  <Template>nota 2010 zonder invoeg</Template>
  <TotalTime>0</TotalTime>
  <Pages>18</Pages>
  <Words>3558</Words>
  <Characters>23235</Characters>
  <Application>Microsoft Office Word</Application>
  <DocSecurity>0</DocSecurity>
  <Lines>193</Lines>
  <Paragraphs>53</Paragraphs>
  <ScaleCrop>false</ScaleCrop>
  <HeadingPairs>
    <vt:vector size="2" baseType="variant">
      <vt:variant>
        <vt:lpstr>Titel</vt:lpstr>
      </vt:variant>
      <vt:variant>
        <vt:i4>1</vt:i4>
      </vt:variant>
    </vt:vector>
  </HeadingPairs>
  <TitlesOfParts>
    <vt:vector size="1" baseType="lpstr">
      <vt:lpstr/>
    </vt:vector>
  </TitlesOfParts>
  <Company>Gemeente Heemskek</Company>
  <LinksUpToDate>false</LinksUpToDate>
  <CharactersWithSpaces>26740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Stammis, mw. S.</dc:creator>
  <cp:lastModifiedBy>Stammis, mw. S.</cp:lastModifiedBy>
  <cp:revision>2</cp:revision>
  <cp:lastPrinted>2019-07-09T11:07:00Z</cp:lastPrinted>
  <dcterms:created xsi:type="dcterms:W3CDTF">2019-10-01T05:40:00Z</dcterms:created>
  <dcterms:modified xsi:type="dcterms:W3CDTF">2019-10-01T05:40:00Z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0x010100139EC76949F121418874AE427F8A7985</vt:lpwstr>
  </property>
</Properties>
</file>